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4DE" w:rsidRPr="00183378" w:rsidRDefault="00521A57" w:rsidP="006F0F7F">
      <w:pPr>
        <w:spacing w:line="360" w:lineRule="auto"/>
        <w:ind w:left="566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</w:t>
      </w:r>
      <w:r w:rsidR="006F0F7F">
        <w:rPr>
          <w:rFonts w:ascii="Times New Roman" w:hAnsi="Times New Roman" w:cs="Times New Roman"/>
          <w:b/>
          <w:color w:val="000000"/>
          <w:sz w:val="24"/>
          <w:szCs w:val="24"/>
        </w:rPr>
        <w:t>Lubartów dn.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8C63E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711971"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  <w:r w:rsidR="00D30EC3">
        <w:rPr>
          <w:rFonts w:ascii="Times New Roman" w:hAnsi="Times New Roman" w:cs="Times New Roman"/>
          <w:b/>
          <w:color w:val="000000"/>
          <w:sz w:val="24"/>
          <w:szCs w:val="24"/>
        </w:rPr>
        <w:t>4</w:t>
      </w:r>
      <w:r w:rsidR="00711971">
        <w:rPr>
          <w:rFonts w:ascii="Times New Roman" w:hAnsi="Times New Roman" w:cs="Times New Roman"/>
          <w:b/>
          <w:color w:val="000000"/>
          <w:sz w:val="24"/>
          <w:szCs w:val="24"/>
        </w:rPr>
        <w:t>.12.2018</w:t>
      </w:r>
      <w:r w:rsidR="00B704DE" w:rsidRPr="001833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6F0F7F">
        <w:rPr>
          <w:rFonts w:ascii="Times New Roman" w:hAnsi="Times New Roman" w:cs="Times New Roman"/>
          <w:b/>
          <w:color w:val="000000"/>
          <w:sz w:val="24"/>
          <w:szCs w:val="24"/>
        </w:rPr>
        <w:t>r.</w:t>
      </w:r>
      <w:r w:rsidR="00B704DE" w:rsidRPr="00183378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B704DE" w:rsidRPr="00183378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</w:p>
    <w:p w:rsidR="00B704DE" w:rsidRPr="00183378" w:rsidRDefault="00B704DE" w:rsidP="00183378">
      <w:pPr>
        <w:spacing w:line="360" w:lineRule="auto"/>
        <w:ind w:left="6372" w:hanging="6088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833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Rozeznanie rynku nr </w:t>
      </w:r>
      <w:bookmarkStart w:id="0" w:name="_GoBack"/>
      <w:r w:rsidR="00711971"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  <w:bookmarkEnd w:id="0"/>
      <w:r w:rsidR="00711971">
        <w:rPr>
          <w:rFonts w:ascii="Times New Roman" w:hAnsi="Times New Roman" w:cs="Times New Roman"/>
          <w:b/>
          <w:color w:val="000000"/>
          <w:sz w:val="24"/>
          <w:szCs w:val="24"/>
        </w:rPr>
        <w:t>/SU/2018</w:t>
      </w:r>
    </w:p>
    <w:p w:rsidR="00B704DE" w:rsidRPr="00183378" w:rsidRDefault="00B704DE" w:rsidP="0018337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33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Dotyczy rozeznania stawki cenowej  </w:t>
      </w:r>
      <w:r w:rsidRPr="00711971">
        <w:rPr>
          <w:rFonts w:ascii="Times New Roman" w:hAnsi="Times New Roman" w:cs="Times New Roman"/>
          <w:b/>
          <w:color w:val="000000"/>
          <w:sz w:val="24"/>
          <w:szCs w:val="24"/>
        </w:rPr>
        <w:t>dot.</w:t>
      </w:r>
      <w:r w:rsidR="007C444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organizacji i </w:t>
      </w:r>
      <w:r w:rsidR="003A2872" w:rsidRPr="0071197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6439CA" w:rsidRPr="0071197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przeprowadzenia </w:t>
      </w:r>
      <w:r w:rsidR="00711971" w:rsidRPr="00711971">
        <w:rPr>
          <w:rFonts w:ascii="Times New Roman" w:hAnsi="Times New Roman" w:cs="Times New Roman"/>
          <w:b/>
        </w:rPr>
        <w:t xml:space="preserve">kursu obsługi </w:t>
      </w:r>
      <w:r w:rsidR="00711971" w:rsidRPr="00711971">
        <w:rPr>
          <w:rStyle w:val="Pogrubienie"/>
          <w:rFonts w:ascii="Times New Roman" w:hAnsi="Times New Roman" w:cs="Times New Roman"/>
        </w:rPr>
        <w:t>Obrabiarek Sterowanych Numerycznie -</w:t>
      </w:r>
      <w:r w:rsidR="00FA7FDE">
        <w:rPr>
          <w:rStyle w:val="Pogrubienie"/>
          <w:rFonts w:ascii="Times New Roman" w:hAnsi="Times New Roman" w:cs="Times New Roman"/>
        </w:rPr>
        <w:t xml:space="preserve"> </w:t>
      </w:r>
      <w:r w:rsidR="00711971" w:rsidRPr="00711971">
        <w:rPr>
          <w:rStyle w:val="Pogrubienie"/>
          <w:rFonts w:ascii="Times New Roman" w:hAnsi="Times New Roman" w:cs="Times New Roman"/>
        </w:rPr>
        <w:t>Operator CNC</w:t>
      </w:r>
      <w:r w:rsidR="00711971" w:rsidRPr="00711971">
        <w:rPr>
          <w:rStyle w:val="Pogrubienie"/>
          <w:b w:val="0"/>
        </w:rPr>
        <w:t xml:space="preserve"> </w:t>
      </w:r>
      <w:r w:rsidR="006439CA" w:rsidRPr="0071197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6439CA" w:rsidRPr="007119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39CA" w:rsidRPr="0071197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w ramach</w:t>
      </w:r>
      <w:r w:rsidR="006439CA" w:rsidRPr="001833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projektu </w:t>
      </w:r>
      <w:r w:rsidR="006439CA" w:rsidRPr="00183378">
        <w:rPr>
          <w:rFonts w:ascii="Times New Roman" w:hAnsi="Times New Roman" w:cs="Times New Roman"/>
          <w:b/>
          <w:sz w:val="24"/>
          <w:szCs w:val="24"/>
        </w:rPr>
        <w:t>"Szkoła Umiejętności”</w:t>
      </w:r>
      <w:r w:rsidR="007119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83378">
        <w:rPr>
          <w:rFonts w:ascii="Times New Roman" w:hAnsi="Times New Roman" w:cs="Times New Roman"/>
          <w:b/>
          <w:sz w:val="24"/>
          <w:szCs w:val="24"/>
        </w:rPr>
        <w:t xml:space="preserve"> w ramach projektu "Szkoła Umiejętności” dofinansowywanego z Europejskiego Funduszu Społecznego w ramach Regionalnego Programu Ope</w:t>
      </w:r>
      <w:r w:rsidRPr="00183378">
        <w:rPr>
          <w:rFonts w:ascii="Times New Roman" w:hAnsi="Times New Roman" w:cs="Times New Roman"/>
          <w:b/>
          <w:sz w:val="24"/>
          <w:szCs w:val="24"/>
        </w:rPr>
        <w:softHyphen/>
        <w:t>ra</w:t>
      </w:r>
      <w:r w:rsidRPr="00183378">
        <w:rPr>
          <w:rFonts w:ascii="Times New Roman" w:hAnsi="Times New Roman" w:cs="Times New Roman"/>
          <w:b/>
          <w:sz w:val="24"/>
          <w:szCs w:val="24"/>
        </w:rPr>
        <w:softHyphen/>
        <w:t>cyj</w:t>
      </w:r>
      <w:r w:rsidRPr="00183378">
        <w:rPr>
          <w:rFonts w:ascii="Times New Roman" w:hAnsi="Times New Roman" w:cs="Times New Roman"/>
          <w:b/>
          <w:sz w:val="24"/>
          <w:szCs w:val="24"/>
        </w:rPr>
        <w:softHyphen/>
        <w:t>nego Województwa Lubelskiego na lata 2014-2020,</w:t>
      </w:r>
      <w:r w:rsidR="005139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83378">
        <w:rPr>
          <w:rFonts w:ascii="Times New Roman" w:hAnsi="Times New Roman" w:cs="Times New Roman"/>
          <w:b/>
          <w:sz w:val="24"/>
          <w:szCs w:val="24"/>
        </w:rPr>
        <w:t>Oś Priory</w:t>
      </w:r>
      <w:r w:rsidR="00521A57">
        <w:rPr>
          <w:rFonts w:ascii="Times New Roman" w:hAnsi="Times New Roman" w:cs="Times New Roman"/>
          <w:b/>
          <w:sz w:val="24"/>
          <w:szCs w:val="24"/>
        </w:rPr>
        <w:t>tetowa 12 Edukacja, kwalifikacje</w:t>
      </w:r>
      <w:r w:rsidR="007119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83378">
        <w:rPr>
          <w:rFonts w:ascii="Times New Roman" w:hAnsi="Times New Roman" w:cs="Times New Roman"/>
          <w:b/>
          <w:sz w:val="24"/>
          <w:szCs w:val="24"/>
        </w:rPr>
        <w:t xml:space="preserve"> i kompetencje, Dzia</w:t>
      </w:r>
      <w:r w:rsidRPr="00183378">
        <w:rPr>
          <w:rFonts w:ascii="Times New Roman" w:hAnsi="Times New Roman" w:cs="Times New Roman"/>
          <w:b/>
          <w:sz w:val="24"/>
          <w:szCs w:val="24"/>
        </w:rPr>
        <w:softHyphen/>
        <w:t>ła</w:t>
      </w:r>
      <w:r w:rsidRPr="00183378">
        <w:rPr>
          <w:rFonts w:ascii="Times New Roman" w:hAnsi="Times New Roman" w:cs="Times New Roman"/>
          <w:b/>
          <w:sz w:val="24"/>
          <w:szCs w:val="24"/>
        </w:rPr>
        <w:softHyphen/>
        <w:t>nie</w:t>
      </w:r>
      <w:r w:rsidR="007C44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83378">
        <w:rPr>
          <w:rFonts w:ascii="Times New Roman" w:hAnsi="Times New Roman" w:cs="Times New Roman"/>
          <w:b/>
          <w:sz w:val="24"/>
          <w:szCs w:val="24"/>
        </w:rPr>
        <w:t>12.</w:t>
      </w:r>
      <w:r w:rsidR="007C4447">
        <w:rPr>
          <w:rFonts w:ascii="Times New Roman" w:hAnsi="Times New Roman" w:cs="Times New Roman"/>
          <w:b/>
          <w:sz w:val="24"/>
          <w:szCs w:val="24"/>
        </w:rPr>
        <w:t xml:space="preserve">4 </w:t>
      </w:r>
      <w:r w:rsidRPr="00183378">
        <w:rPr>
          <w:rFonts w:ascii="Times New Roman" w:hAnsi="Times New Roman" w:cs="Times New Roman"/>
          <w:b/>
          <w:sz w:val="24"/>
          <w:szCs w:val="24"/>
        </w:rPr>
        <w:t>Kształcenie zawodowe</w:t>
      </w:r>
    </w:p>
    <w:p w:rsidR="00B704DE" w:rsidRPr="00183378" w:rsidRDefault="00B704DE" w:rsidP="0018337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6233" w:rsidRPr="00183378" w:rsidRDefault="00FC6233" w:rsidP="0018337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3378">
        <w:rPr>
          <w:rFonts w:ascii="Times New Roman" w:hAnsi="Times New Roman" w:cs="Times New Roman"/>
          <w:b/>
          <w:sz w:val="24"/>
          <w:szCs w:val="24"/>
        </w:rPr>
        <w:t xml:space="preserve">I. INFORMACJE OGÓLNE </w:t>
      </w:r>
    </w:p>
    <w:p w:rsidR="00BD69AE" w:rsidRPr="00183378" w:rsidRDefault="00FC6233" w:rsidP="0018337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378">
        <w:rPr>
          <w:rFonts w:ascii="Times New Roman" w:hAnsi="Times New Roman" w:cs="Times New Roman"/>
          <w:sz w:val="24"/>
          <w:szCs w:val="24"/>
        </w:rPr>
        <w:t>1</w:t>
      </w:r>
      <w:r w:rsidRPr="0018337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83378">
        <w:rPr>
          <w:rFonts w:ascii="Times New Roman" w:hAnsi="Times New Roman" w:cs="Times New Roman"/>
          <w:sz w:val="24"/>
          <w:szCs w:val="24"/>
        </w:rPr>
        <w:t xml:space="preserve">Nazwa i adres Zamawiającego : Firma Produkcyjno- Handlowa "Woźniak" Krzysztof Woźniak, Lisów 155 a, 21-100 Lubartów Nip 714 000 25 05, </w:t>
      </w:r>
      <w:hyperlink r:id="rId9" w:history="1">
        <w:r w:rsidRPr="00183378">
          <w:rPr>
            <w:rStyle w:val="Hipercze"/>
            <w:rFonts w:ascii="Times New Roman" w:hAnsi="Times New Roman" w:cs="Times New Roman"/>
            <w:color w:val="auto"/>
            <w:sz w:val="24"/>
            <w:szCs w:val="24"/>
          </w:rPr>
          <w:t>www.wozniak.com.pl</w:t>
        </w:r>
      </w:hyperlink>
      <w:r w:rsidRPr="00183378">
        <w:rPr>
          <w:rFonts w:ascii="Times New Roman" w:hAnsi="Times New Roman" w:cs="Times New Roman"/>
          <w:sz w:val="24"/>
          <w:szCs w:val="24"/>
        </w:rPr>
        <w:t xml:space="preserve">, </w:t>
      </w:r>
      <w:hyperlink r:id="rId10" w:history="1">
        <w:r w:rsidRPr="00183378">
          <w:rPr>
            <w:rStyle w:val="Hipercze"/>
            <w:rFonts w:ascii="Times New Roman" w:hAnsi="Times New Roman" w:cs="Times New Roman"/>
            <w:color w:val="auto"/>
            <w:sz w:val="24"/>
            <w:szCs w:val="24"/>
          </w:rPr>
          <w:t>info@woźniak.com.pl</w:t>
        </w:r>
      </w:hyperlink>
    </w:p>
    <w:p w:rsidR="00FC6233" w:rsidRPr="00183378" w:rsidRDefault="00183378" w:rsidP="0018337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FC6233" w:rsidRPr="00183378">
        <w:rPr>
          <w:rFonts w:ascii="Times New Roman" w:hAnsi="Times New Roman" w:cs="Times New Roman"/>
          <w:sz w:val="24"/>
          <w:szCs w:val="24"/>
        </w:rPr>
        <w:t xml:space="preserve">Osoba do kontaktów roboczych: </w:t>
      </w:r>
      <w:r w:rsidR="00B73904">
        <w:rPr>
          <w:rFonts w:ascii="Times New Roman" w:hAnsi="Times New Roman" w:cs="Times New Roman"/>
          <w:sz w:val="24"/>
          <w:szCs w:val="24"/>
        </w:rPr>
        <w:t xml:space="preserve">Dominika </w:t>
      </w:r>
      <w:proofErr w:type="spellStart"/>
      <w:r w:rsidR="00B73904">
        <w:rPr>
          <w:rFonts w:ascii="Times New Roman" w:hAnsi="Times New Roman" w:cs="Times New Roman"/>
          <w:sz w:val="24"/>
          <w:szCs w:val="24"/>
        </w:rPr>
        <w:t>Szmorgun-Imgrond</w:t>
      </w:r>
      <w:proofErr w:type="spellEnd"/>
      <w:r w:rsidR="00FC6233" w:rsidRPr="00183378">
        <w:rPr>
          <w:rFonts w:ascii="Times New Roman" w:hAnsi="Times New Roman" w:cs="Times New Roman"/>
          <w:sz w:val="24"/>
          <w:szCs w:val="24"/>
        </w:rPr>
        <w:t xml:space="preserve"> , tel</w:t>
      </w:r>
      <w:r w:rsidR="00B73904">
        <w:rPr>
          <w:rFonts w:ascii="Times New Roman" w:hAnsi="Times New Roman" w:cs="Times New Roman"/>
          <w:sz w:val="24"/>
          <w:szCs w:val="24"/>
        </w:rPr>
        <w:t>. 697 341 154</w:t>
      </w:r>
      <w:r w:rsidR="00FC6233" w:rsidRPr="00183378">
        <w:rPr>
          <w:rFonts w:ascii="Times New Roman" w:hAnsi="Times New Roman" w:cs="Times New Roman"/>
          <w:sz w:val="24"/>
          <w:szCs w:val="24"/>
        </w:rPr>
        <w:t xml:space="preserve"> , e-mail: </w:t>
      </w:r>
      <w:r w:rsidR="00B73904">
        <w:rPr>
          <w:rFonts w:ascii="Times New Roman" w:hAnsi="Times New Roman" w:cs="Times New Roman"/>
          <w:sz w:val="24"/>
          <w:szCs w:val="24"/>
        </w:rPr>
        <w:t>dominika</w:t>
      </w:r>
      <w:r w:rsidR="00FC6233" w:rsidRPr="00183378">
        <w:rPr>
          <w:rFonts w:ascii="Times New Roman" w:hAnsi="Times New Roman" w:cs="Times New Roman"/>
          <w:sz w:val="24"/>
          <w:szCs w:val="24"/>
        </w:rPr>
        <w:t>@woźniak.com.pl</w:t>
      </w:r>
    </w:p>
    <w:p w:rsidR="00B704DE" w:rsidRPr="00183378" w:rsidRDefault="00BD69AE" w:rsidP="00183378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378">
        <w:rPr>
          <w:rFonts w:ascii="Times New Roman" w:hAnsi="Times New Roman" w:cs="Times New Roman"/>
          <w:sz w:val="24"/>
          <w:szCs w:val="24"/>
        </w:rPr>
        <w:t xml:space="preserve">3. </w:t>
      </w:r>
      <w:r w:rsidR="00FC6233" w:rsidRPr="00183378">
        <w:rPr>
          <w:rFonts w:ascii="Times New Roman" w:hAnsi="Times New Roman" w:cs="Times New Roman"/>
          <w:sz w:val="24"/>
          <w:szCs w:val="24"/>
        </w:rPr>
        <w:t xml:space="preserve">Miejsce upublicznienia (publikacji) zapytania ofertowego to: strona internetowa </w:t>
      </w:r>
      <w:hyperlink r:id="rId11" w:history="1">
        <w:r w:rsidR="00FC6233" w:rsidRPr="00183378">
          <w:rPr>
            <w:rStyle w:val="Hipercze"/>
            <w:rFonts w:ascii="Times New Roman" w:hAnsi="Times New Roman" w:cs="Times New Roman"/>
            <w:color w:val="auto"/>
            <w:sz w:val="24"/>
            <w:szCs w:val="24"/>
          </w:rPr>
          <w:t>www.wozniak.com.pl</w:t>
        </w:r>
      </w:hyperlink>
      <w:r w:rsidR="00FC6233" w:rsidRPr="00183378">
        <w:rPr>
          <w:rFonts w:ascii="Times New Roman" w:hAnsi="Times New Roman" w:cs="Times New Roman"/>
          <w:sz w:val="24"/>
          <w:szCs w:val="24"/>
        </w:rPr>
        <w:t>,</w:t>
      </w:r>
    </w:p>
    <w:p w:rsidR="00FC6233" w:rsidRPr="00183378" w:rsidRDefault="00FC6233" w:rsidP="00183378">
      <w:pPr>
        <w:suppressAutoHyphens/>
        <w:spacing w:after="0" w:line="360" w:lineRule="auto"/>
        <w:ind w:left="284"/>
        <w:jc w:val="both"/>
        <w:rPr>
          <w:rFonts w:ascii="Times New Roman" w:hAnsi="Times New Roman" w:cs="Times New Roman"/>
          <w:color w:val="2C2C2C"/>
          <w:sz w:val="24"/>
          <w:szCs w:val="24"/>
        </w:rPr>
      </w:pPr>
    </w:p>
    <w:p w:rsidR="00FC6233" w:rsidRPr="00183378" w:rsidRDefault="00BD69AE" w:rsidP="00183378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3378">
        <w:rPr>
          <w:rFonts w:ascii="Times New Roman" w:hAnsi="Times New Roman" w:cs="Times New Roman"/>
          <w:color w:val="000000"/>
          <w:sz w:val="24"/>
          <w:szCs w:val="24"/>
        </w:rPr>
        <w:t>4.</w:t>
      </w:r>
      <w:r w:rsidR="001833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A2872" w:rsidRPr="00183378">
        <w:rPr>
          <w:rFonts w:ascii="Times New Roman" w:hAnsi="Times New Roman" w:cs="Times New Roman"/>
          <w:color w:val="000000"/>
          <w:sz w:val="24"/>
          <w:szCs w:val="24"/>
        </w:rPr>
        <w:t xml:space="preserve">Postępowanie prowadzone jest w </w:t>
      </w:r>
      <w:r w:rsidR="00B704DE" w:rsidRPr="00183378">
        <w:rPr>
          <w:rFonts w:ascii="Times New Roman" w:hAnsi="Times New Roman" w:cs="Times New Roman"/>
          <w:sz w:val="24"/>
          <w:szCs w:val="24"/>
        </w:rPr>
        <w:t>ramach projektu "Szkoła Umiejętności” dofinansowywanego z Europejskiego Funduszu Społecznego w ramach Regionalnego Programu Ope</w:t>
      </w:r>
      <w:r w:rsidR="00B704DE" w:rsidRPr="00183378">
        <w:rPr>
          <w:rFonts w:ascii="Times New Roman" w:hAnsi="Times New Roman" w:cs="Times New Roman"/>
          <w:sz w:val="24"/>
          <w:szCs w:val="24"/>
        </w:rPr>
        <w:softHyphen/>
        <w:t>ra</w:t>
      </w:r>
      <w:r w:rsidR="00B704DE" w:rsidRPr="00183378">
        <w:rPr>
          <w:rFonts w:ascii="Times New Roman" w:hAnsi="Times New Roman" w:cs="Times New Roman"/>
          <w:sz w:val="24"/>
          <w:szCs w:val="24"/>
        </w:rPr>
        <w:softHyphen/>
        <w:t>cyj</w:t>
      </w:r>
      <w:r w:rsidR="00B704DE" w:rsidRPr="00183378">
        <w:rPr>
          <w:rFonts w:ascii="Times New Roman" w:hAnsi="Times New Roman" w:cs="Times New Roman"/>
          <w:sz w:val="24"/>
          <w:szCs w:val="24"/>
        </w:rPr>
        <w:softHyphen/>
        <w:t>nego Województwa Lubelskiego na lata 2014-2020,</w:t>
      </w:r>
      <w:r w:rsidR="00521A57">
        <w:rPr>
          <w:rFonts w:ascii="Times New Roman" w:hAnsi="Times New Roman" w:cs="Times New Roman"/>
          <w:sz w:val="24"/>
          <w:szCs w:val="24"/>
        </w:rPr>
        <w:t xml:space="preserve"> </w:t>
      </w:r>
      <w:r w:rsidR="00B704DE" w:rsidRPr="00183378">
        <w:rPr>
          <w:rFonts w:ascii="Times New Roman" w:hAnsi="Times New Roman" w:cs="Times New Roman"/>
          <w:sz w:val="24"/>
          <w:szCs w:val="24"/>
        </w:rPr>
        <w:t xml:space="preserve">Oś Priorytetowa </w:t>
      </w:r>
      <w:r w:rsidR="00521A57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B704DE" w:rsidRPr="00183378">
        <w:rPr>
          <w:rFonts w:ascii="Times New Roman" w:hAnsi="Times New Roman" w:cs="Times New Roman"/>
          <w:sz w:val="24"/>
          <w:szCs w:val="24"/>
        </w:rPr>
        <w:t>12 Edukacja, kwalifikacje i kompetencje, Dzia</w:t>
      </w:r>
      <w:r w:rsidR="0029160D" w:rsidRPr="00183378">
        <w:rPr>
          <w:rFonts w:ascii="Times New Roman" w:hAnsi="Times New Roman" w:cs="Times New Roman"/>
          <w:sz w:val="24"/>
          <w:szCs w:val="24"/>
        </w:rPr>
        <w:softHyphen/>
        <w:t>ła</w:t>
      </w:r>
      <w:r w:rsidR="0029160D" w:rsidRPr="00183378">
        <w:rPr>
          <w:rFonts w:ascii="Times New Roman" w:hAnsi="Times New Roman" w:cs="Times New Roman"/>
          <w:sz w:val="24"/>
          <w:szCs w:val="24"/>
        </w:rPr>
        <w:softHyphen/>
        <w:t>nie</w:t>
      </w:r>
      <w:r w:rsidR="007C4447">
        <w:rPr>
          <w:rFonts w:ascii="Times New Roman" w:hAnsi="Times New Roman" w:cs="Times New Roman"/>
          <w:sz w:val="24"/>
          <w:szCs w:val="24"/>
        </w:rPr>
        <w:t xml:space="preserve"> </w:t>
      </w:r>
      <w:r w:rsidR="0029160D" w:rsidRPr="00183378">
        <w:rPr>
          <w:rFonts w:ascii="Times New Roman" w:hAnsi="Times New Roman" w:cs="Times New Roman"/>
          <w:sz w:val="24"/>
          <w:szCs w:val="24"/>
        </w:rPr>
        <w:t>12.</w:t>
      </w:r>
      <w:r w:rsidR="007C4447">
        <w:rPr>
          <w:rFonts w:ascii="Times New Roman" w:hAnsi="Times New Roman" w:cs="Times New Roman"/>
          <w:sz w:val="24"/>
          <w:szCs w:val="24"/>
        </w:rPr>
        <w:t>4</w:t>
      </w:r>
      <w:r w:rsidR="0029160D" w:rsidRPr="00183378">
        <w:rPr>
          <w:rFonts w:ascii="Times New Roman" w:hAnsi="Times New Roman" w:cs="Times New Roman"/>
          <w:sz w:val="24"/>
          <w:szCs w:val="24"/>
        </w:rPr>
        <w:t xml:space="preserve"> Kształcenie zawodowe. Numer umowy o dofinansowanie RPLU.12.04.00-06-0032/16</w:t>
      </w:r>
      <w:r w:rsidR="008C63E8">
        <w:rPr>
          <w:rFonts w:ascii="Times New Roman" w:hAnsi="Times New Roman" w:cs="Times New Roman"/>
          <w:sz w:val="24"/>
          <w:szCs w:val="24"/>
        </w:rPr>
        <w:t>.</w:t>
      </w:r>
    </w:p>
    <w:p w:rsidR="005054F0" w:rsidRDefault="00BD69AE" w:rsidP="0018337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378">
        <w:rPr>
          <w:rFonts w:ascii="Times New Roman" w:hAnsi="Times New Roman" w:cs="Times New Roman"/>
          <w:color w:val="000000"/>
          <w:sz w:val="24"/>
          <w:szCs w:val="24"/>
        </w:rPr>
        <w:t>5.</w:t>
      </w:r>
      <w:r w:rsidR="001833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9160D" w:rsidRPr="00183378">
        <w:rPr>
          <w:rFonts w:ascii="Times New Roman" w:hAnsi="Times New Roman" w:cs="Times New Roman"/>
          <w:sz w:val="24"/>
          <w:szCs w:val="24"/>
        </w:rPr>
        <w:t>Postępowanie prowadzone jest zgodnie z Wytycznymi w zakresie kwalifikowalności wydatków w ramach Europejskiego Funduszu Rozwoju Regionalnego, Europejskiego Funduszu Społecznego oraz Funduszu Spójności na lata 2014-2020.</w:t>
      </w:r>
    </w:p>
    <w:p w:rsidR="00FE3347" w:rsidRPr="00183378" w:rsidRDefault="00FE3347" w:rsidP="0018337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2872" w:rsidRPr="00183378" w:rsidRDefault="00FC6233" w:rsidP="00183378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83378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II. </w:t>
      </w:r>
      <w:r w:rsidR="003A2872" w:rsidRPr="001833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OPIS </w:t>
      </w:r>
      <w:r w:rsidR="00AE0C11" w:rsidRPr="001833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I ZAKRES </w:t>
      </w:r>
      <w:r w:rsidR="003A2872" w:rsidRPr="00183378">
        <w:rPr>
          <w:rFonts w:ascii="Times New Roman" w:hAnsi="Times New Roman" w:cs="Times New Roman"/>
          <w:b/>
          <w:color w:val="000000"/>
          <w:sz w:val="24"/>
          <w:szCs w:val="24"/>
        </w:rPr>
        <w:t>PRZEDMIOTU ZAMÓWIENIA</w:t>
      </w:r>
    </w:p>
    <w:p w:rsidR="00AE0C11" w:rsidRPr="00FE3347" w:rsidRDefault="00AE0C11" w:rsidP="00183378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3378">
        <w:rPr>
          <w:rFonts w:ascii="Times New Roman" w:hAnsi="Times New Roman" w:cs="Times New Roman"/>
          <w:b/>
          <w:sz w:val="24"/>
          <w:szCs w:val="24"/>
        </w:rPr>
        <w:t xml:space="preserve">Przedmiot zamówienia </w:t>
      </w:r>
    </w:p>
    <w:p w:rsidR="00FB71C9" w:rsidRPr="00521A57" w:rsidRDefault="00AE0C11" w:rsidP="00183378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3347">
        <w:rPr>
          <w:rFonts w:ascii="Times New Roman" w:hAnsi="Times New Roman" w:cs="Times New Roman"/>
          <w:color w:val="000000"/>
          <w:sz w:val="24"/>
          <w:szCs w:val="24"/>
        </w:rPr>
        <w:t xml:space="preserve">Przedmiotem zamówienia jest </w:t>
      </w:r>
      <w:r w:rsidR="00521A57">
        <w:rPr>
          <w:rFonts w:ascii="Times New Roman" w:hAnsi="Times New Roman" w:cs="Times New Roman"/>
          <w:color w:val="000000"/>
          <w:sz w:val="24"/>
          <w:szCs w:val="24"/>
        </w:rPr>
        <w:t xml:space="preserve">organizacja i przeprowadzenie </w:t>
      </w:r>
      <w:r w:rsidR="00711971" w:rsidRPr="00FE3347">
        <w:rPr>
          <w:rFonts w:ascii="Times New Roman" w:hAnsi="Times New Roman" w:cs="Times New Roman"/>
          <w:sz w:val="24"/>
          <w:szCs w:val="24"/>
        </w:rPr>
        <w:t xml:space="preserve">kursu obsługi </w:t>
      </w:r>
      <w:r w:rsidR="007B07DD" w:rsidRPr="00FE3347">
        <w:rPr>
          <w:rFonts w:ascii="Times New Roman" w:hAnsi="Times New Roman" w:cs="Times New Roman"/>
          <w:sz w:val="24"/>
          <w:szCs w:val="24"/>
        </w:rPr>
        <w:t xml:space="preserve"> </w:t>
      </w:r>
      <w:r w:rsidR="00711971" w:rsidRPr="00FE3347">
        <w:rPr>
          <w:rStyle w:val="Pogrubienie"/>
          <w:rFonts w:ascii="Times New Roman" w:hAnsi="Times New Roman" w:cs="Times New Roman"/>
          <w:sz w:val="24"/>
          <w:szCs w:val="24"/>
        </w:rPr>
        <w:t>Obrabiarek Sterowanych Numerycznie -</w:t>
      </w:r>
      <w:r w:rsidR="00FE3347" w:rsidRPr="00FE3347">
        <w:rPr>
          <w:rStyle w:val="Pogrubienie"/>
          <w:rFonts w:ascii="Times New Roman" w:hAnsi="Times New Roman" w:cs="Times New Roman"/>
          <w:sz w:val="24"/>
          <w:szCs w:val="24"/>
        </w:rPr>
        <w:t xml:space="preserve"> </w:t>
      </w:r>
      <w:r w:rsidR="00711971" w:rsidRPr="00FE3347">
        <w:rPr>
          <w:rStyle w:val="Pogrubienie"/>
          <w:rFonts w:ascii="Times New Roman" w:hAnsi="Times New Roman" w:cs="Times New Roman"/>
          <w:sz w:val="24"/>
          <w:szCs w:val="24"/>
        </w:rPr>
        <w:t xml:space="preserve">Operator CNC </w:t>
      </w:r>
      <w:r w:rsidR="00183378" w:rsidRPr="00FE3347">
        <w:rPr>
          <w:rFonts w:ascii="Times New Roman" w:hAnsi="Times New Roman" w:cs="Times New Roman"/>
          <w:color w:val="000000"/>
          <w:sz w:val="24"/>
          <w:szCs w:val="24"/>
        </w:rPr>
        <w:t xml:space="preserve">w okresie od </w:t>
      </w:r>
      <w:r w:rsidR="00711971" w:rsidRPr="00FE3347">
        <w:rPr>
          <w:rFonts w:ascii="Times New Roman" w:hAnsi="Times New Roman" w:cs="Times New Roman"/>
          <w:sz w:val="24"/>
          <w:szCs w:val="24"/>
        </w:rPr>
        <w:t>01.01.2019-31.08.2019</w:t>
      </w:r>
      <w:r w:rsidR="00183378" w:rsidRPr="00FE3347">
        <w:rPr>
          <w:rFonts w:ascii="Times New Roman" w:hAnsi="Times New Roman" w:cs="Times New Roman"/>
          <w:color w:val="000000"/>
          <w:sz w:val="24"/>
          <w:szCs w:val="24"/>
        </w:rPr>
        <w:t xml:space="preserve"> r.</w:t>
      </w:r>
      <w:r w:rsidRPr="00FE3347">
        <w:rPr>
          <w:rFonts w:ascii="Times New Roman" w:hAnsi="Times New Roman" w:cs="Times New Roman"/>
          <w:color w:val="000000"/>
          <w:sz w:val="24"/>
          <w:szCs w:val="24"/>
        </w:rPr>
        <w:t xml:space="preserve"> dla </w:t>
      </w:r>
      <w:r w:rsidR="00521A57">
        <w:rPr>
          <w:rFonts w:ascii="Times New Roman" w:hAnsi="Times New Roman" w:cs="Times New Roman"/>
          <w:color w:val="000000"/>
          <w:sz w:val="24"/>
          <w:szCs w:val="24"/>
        </w:rPr>
        <w:t>30</w:t>
      </w:r>
      <w:r w:rsidR="00FB71C9" w:rsidRPr="00FE3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21A57">
        <w:rPr>
          <w:rFonts w:ascii="Times New Roman" w:hAnsi="Times New Roman" w:cs="Times New Roman"/>
          <w:color w:val="000000"/>
          <w:sz w:val="24"/>
          <w:szCs w:val="24"/>
        </w:rPr>
        <w:t xml:space="preserve">uczniów ( 3 gr. x 10 osób) </w:t>
      </w:r>
      <w:r w:rsidRPr="00FE3347">
        <w:rPr>
          <w:rFonts w:ascii="Times New Roman" w:hAnsi="Times New Roman" w:cs="Times New Roman"/>
          <w:color w:val="000000"/>
          <w:sz w:val="24"/>
          <w:szCs w:val="24"/>
        </w:rPr>
        <w:t>z Branżowej Szkoły Zawodowej</w:t>
      </w:r>
      <w:r w:rsidR="00FB71C9" w:rsidRPr="00FE3347">
        <w:rPr>
          <w:rFonts w:ascii="Times New Roman" w:hAnsi="Times New Roman" w:cs="Times New Roman"/>
          <w:color w:val="000000"/>
          <w:sz w:val="24"/>
          <w:szCs w:val="24"/>
        </w:rPr>
        <w:t xml:space="preserve"> Stopnia I</w:t>
      </w:r>
      <w:r w:rsidRPr="00FE3347">
        <w:rPr>
          <w:rFonts w:ascii="Times New Roman" w:hAnsi="Times New Roman" w:cs="Times New Roman"/>
          <w:color w:val="000000"/>
          <w:sz w:val="24"/>
          <w:szCs w:val="24"/>
        </w:rPr>
        <w:t xml:space="preserve"> w Lubartowie wchodzącej w skład Szkoły Umiejętności.</w:t>
      </w:r>
      <w:r w:rsidR="001B6F0E" w:rsidRPr="00FE3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E0C11" w:rsidRPr="00183378" w:rsidRDefault="00AE0C11" w:rsidP="00183378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3378">
        <w:rPr>
          <w:rFonts w:ascii="Times New Roman" w:hAnsi="Times New Roman" w:cs="Times New Roman"/>
          <w:color w:val="000000"/>
          <w:sz w:val="24"/>
          <w:szCs w:val="24"/>
        </w:rPr>
        <w:t xml:space="preserve">Zamawiający zastrzega sobie możliwość zmiany terminu realizacji usługi. </w:t>
      </w:r>
      <w:r w:rsidR="001B6F0E" w:rsidRPr="00183378">
        <w:rPr>
          <w:rFonts w:ascii="Times New Roman" w:hAnsi="Times New Roman" w:cs="Times New Roman"/>
          <w:color w:val="000000"/>
          <w:sz w:val="24"/>
          <w:szCs w:val="24"/>
        </w:rPr>
        <w:t xml:space="preserve">Zamawiający nie dopuszcza możliwości składania ofert częściowych, </w:t>
      </w:r>
    </w:p>
    <w:p w:rsidR="00AE0C11" w:rsidRPr="00183378" w:rsidRDefault="00AE0C11" w:rsidP="00183378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3378">
        <w:rPr>
          <w:rFonts w:ascii="Times New Roman" w:hAnsi="Times New Roman" w:cs="Times New Roman"/>
          <w:b/>
          <w:color w:val="000000"/>
          <w:sz w:val="24"/>
          <w:szCs w:val="24"/>
        </w:rPr>
        <w:t>Zakres zamówienia</w:t>
      </w:r>
      <w:r w:rsidRPr="00183378">
        <w:rPr>
          <w:rFonts w:ascii="Times New Roman" w:hAnsi="Times New Roman" w:cs="Times New Roman"/>
          <w:color w:val="000000"/>
          <w:sz w:val="24"/>
          <w:szCs w:val="24"/>
        </w:rPr>
        <w:t xml:space="preserve">:  </w:t>
      </w:r>
    </w:p>
    <w:p w:rsidR="00AE0C11" w:rsidRPr="00521A57" w:rsidRDefault="00AE0C11" w:rsidP="0018337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2F79">
        <w:rPr>
          <w:rFonts w:ascii="Times New Roman" w:hAnsi="Times New Roman" w:cs="Times New Roman"/>
          <w:color w:val="000000"/>
          <w:sz w:val="24"/>
          <w:szCs w:val="24"/>
        </w:rPr>
        <w:t xml:space="preserve">Wspólny słownik zamówień  </w:t>
      </w:r>
    </w:p>
    <w:p w:rsidR="00DD297B" w:rsidRPr="00521A57" w:rsidRDefault="009C2F79" w:rsidP="0018337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1A57">
        <w:rPr>
          <w:rStyle w:val="Pogrubienie"/>
          <w:rFonts w:ascii="Times New Roman" w:hAnsi="Times New Roman" w:cs="Times New Roman"/>
          <w:sz w:val="24"/>
          <w:szCs w:val="24"/>
        </w:rPr>
        <w:t xml:space="preserve">80510000-2 </w:t>
      </w:r>
      <w:r w:rsidRPr="00521A57">
        <w:rPr>
          <w:rFonts w:ascii="Times New Roman" w:hAnsi="Times New Roman" w:cs="Times New Roman"/>
          <w:sz w:val="24"/>
          <w:szCs w:val="24"/>
        </w:rPr>
        <w:t>– Usługi szkolenia specjalistycznego</w:t>
      </w:r>
    </w:p>
    <w:p w:rsidR="00B704DE" w:rsidRPr="00183378" w:rsidRDefault="00B704DE" w:rsidP="00183378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833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 </w:t>
      </w:r>
      <w:r w:rsidR="001B6F0E" w:rsidRPr="001833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Szczegółowy opis przedmiotu zamówienia </w:t>
      </w:r>
    </w:p>
    <w:p w:rsidR="00980A50" w:rsidRPr="00183378" w:rsidRDefault="00183378" w:rsidP="00183378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33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B07DD" w:rsidRPr="007B07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Kurs </w:t>
      </w:r>
      <w:r w:rsidR="007B07DD" w:rsidRPr="00711971">
        <w:rPr>
          <w:rFonts w:ascii="Times New Roman" w:hAnsi="Times New Roman" w:cs="Times New Roman"/>
          <w:b/>
        </w:rPr>
        <w:t xml:space="preserve">obsługi </w:t>
      </w:r>
      <w:r w:rsidR="007B07DD" w:rsidRPr="00711971">
        <w:rPr>
          <w:rStyle w:val="Pogrubienie"/>
          <w:rFonts w:ascii="Times New Roman" w:hAnsi="Times New Roman" w:cs="Times New Roman"/>
        </w:rPr>
        <w:t>Obrabiarek Sterowanych Numerycznie</w:t>
      </w:r>
      <w:r w:rsidR="007B07DD">
        <w:rPr>
          <w:rStyle w:val="Pogrubienie"/>
          <w:rFonts w:ascii="Times New Roman" w:hAnsi="Times New Roman" w:cs="Times New Roman"/>
        </w:rPr>
        <w:t>- Operator CNC</w:t>
      </w:r>
    </w:p>
    <w:p w:rsidR="00980A50" w:rsidRPr="00183378" w:rsidRDefault="00980A50" w:rsidP="00183378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3378">
        <w:rPr>
          <w:rFonts w:ascii="Times New Roman" w:hAnsi="Times New Roman" w:cs="Times New Roman"/>
          <w:b/>
          <w:color w:val="000000"/>
          <w:sz w:val="24"/>
          <w:szCs w:val="24"/>
        </w:rPr>
        <w:t>Liczba uczestników:</w:t>
      </w:r>
      <w:r w:rsidR="00DD297B" w:rsidRPr="001833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711971">
        <w:rPr>
          <w:rFonts w:ascii="Times New Roman" w:hAnsi="Times New Roman" w:cs="Times New Roman"/>
          <w:color w:val="000000"/>
          <w:sz w:val="24"/>
          <w:szCs w:val="24"/>
        </w:rPr>
        <w:t xml:space="preserve">30 </w:t>
      </w:r>
      <w:r w:rsidR="009E486D" w:rsidRPr="00183378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="000263BD" w:rsidRPr="00183378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711971">
        <w:rPr>
          <w:rFonts w:ascii="Times New Roman" w:hAnsi="Times New Roman" w:cs="Times New Roman"/>
          <w:color w:val="000000"/>
          <w:sz w:val="24"/>
          <w:szCs w:val="24"/>
        </w:rPr>
        <w:t>ób (3 grupy x  10 os.)</w:t>
      </w:r>
    </w:p>
    <w:p w:rsidR="00980A50" w:rsidRPr="00711971" w:rsidRDefault="00FB71C9" w:rsidP="00711971">
      <w:pPr>
        <w:pStyle w:val="Nagwek3"/>
        <w:rPr>
          <w:sz w:val="22"/>
          <w:szCs w:val="22"/>
        </w:rPr>
      </w:pPr>
      <w:r w:rsidRPr="00183378">
        <w:rPr>
          <w:color w:val="000000"/>
          <w:sz w:val="24"/>
          <w:szCs w:val="24"/>
        </w:rPr>
        <w:t>Czas trwa:</w:t>
      </w:r>
      <w:r w:rsidR="003A2872" w:rsidRPr="00183378">
        <w:rPr>
          <w:color w:val="000000"/>
          <w:sz w:val="24"/>
          <w:szCs w:val="24"/>
        </w:rPr>
        <w:t xml:space="preserve"> </w:t>
      </w:r>
      <w:r w:rsidR="00711971">
        <w:rPr>
          <w:color w:val="000000"/>
          <w:sz w:val="24"/>
          <w:szCs w:val="24"/>
        </w:rPr>
        <w:t>48</w:t>
      </w:r>
      <w:r w:rsidR="003A2872" w:rsidRPr="00183378">
        <w:rPr>
          <w:color w:val="000000"/>
          <w:sz w:val="24"/>
          <w:szCs w:val="24"/>
        </w:rPr>
        <w:t xml:space="preserve"> </w:t>
      </w:r>
      <w:r w:rsidR="00980A50" w:rsidRPr="00183378">
        <w:rPr>
          <w:color w:val="000000"/>
          <w:sz w:val="24"/>
          <w:szCs w:val="24"/>
        </w:rPr>
        <w:t xml:space="preserve">godzin dydaktycznych </w:t>
      </w:r>
      <w:r w:rsidR="00521A57">
        <w:rPr>
          <w:color w:val="000000"/>
          <w:sz w:val="24"/>
          <w:szCs w:val="24"/>
        </w:rPr>
        <w:t xml:space="preserve">- </w:t>
      </w:r>
      <w:r w:rsidR="00711971" w:rsidRPr="00E950DB">
        <w:rPr>
          <w:b w:val="0"/>
          <w:sz w:val="22"/>
          <w:szCs w:val="22"/>
        </w:rPr>
        <w:t>20</w:t>
      </w:r>
      <w:r w:rsidR="00711971">
        <w:rPr>
          <w:b w:val="0"/>
          <w:sz w:val="22"/>
          <w:szCs w:val="22"/>
        </w:rPr>
        <w:t xml:space="preserve"> </w:t>
      </w:r>
      <w:r w:rsidR="00711971" w:rsidRPr="00E950DB">
        <w:rPr>
          <w:b w:val="0"/>
          <w:sz w:val="22"/>
          <w:szCs w:val="22"/>
        </w:rPr>
        <w:t>h</w:t>
      </w:r>
      <w:r w:rsidR="00711971">
        <w:rPr>
          <w:b w:val="0"/>
          <w:sz w:val="22"/>
          <w:szCs w:val="22"/>
        </w:rPr>
        <w:t xml:space="preserve"> </w:t>
      </w:r>
      <w:r w:rsidR="00711971" w:rsidRPr="00E950DB">
        <w:rPr>
          <w:b w:val="0"/>
          <w:sz w:val="22"/>
          <w:szCs w:val="22"/>
        </w:rPr>
        <w:t>teorii</w:t>
      </w:r>
      <w:r w:rsidR="00FE3347">
        <w:rPr>
          <w:b w:val="0"/>
          <w:sz w:val="22"/>
          <w:szCs w:val="22"/>
        </w:rPr>
        <w:t xml:space="preserve"> </w:t>
      </w:r>
      <w:r w:rsidR="00711971" w:rsidRPr="00E950DB">
        <w:rPr>
          <w:b w:val="0"/>
          <w:sz w:val="22"/>
          <w:szCs w:val="22"/>
        </w:rPr>
        <w:t>+</w:t>
      </w:r>
      <w:r w:rsidR="00FE3347">
        <w:rPr>
          <w:b w:val="0"/>
          <w:sz w:val="22"/>
          <w:szCs w:val="22"/>
        </w:rPr>
        <w:t xml:space="preserve"> </w:t>
      </w:r>
      <w:r w:rsidR="00711971">
        <w:rPr>
          <w:b w:val="0"/>
          <w:sz w:val="22"/>
          <w:szCs w:val="22"/>
        </w:rPr>
        <w:t xml:space="preserve">28 </w:t>
      </w:r>
      <w:r w:rsidR="007B07DD">
        <w:rPr>
          <w:b w:val="0"/>
          <w:sz w:val="22"/>
          <w:szCs w:val="22"/>
        </w:rPr>
        <w:t>h praktyki</w:t>
      </w:r>
    </w:p>
    <w:p w:rsidR="00FB71C9" w:rsidRPr="00183378" w:rsidRDefault="00C02B89" w:rsidP="00183378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33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Tryb i miejsce </w:t>
      </w:r>
      <w:r w:rsidR="00E563D9" w:rsidRPr="001833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FB71C9" w:rsidRPr="00183378">
        <w:rPr>
          <w:rFonts w:ascii="Times New Roman" w:hAnsi="Times New Roman" w:cs="Times New Roman"/>
          <w:b/>
          <w:color w:val="000000"/>
          <w:sz w:val="24"/>
          <w:szCs w:val="24"/>
        </w:rPr>
        <w:t>szkolenia</w:t>
      </w:r>
      <w:r w:rsidRPr="00183378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FB71C9" w:rsidRPr="00183378">
        <w:rPr>
          <w:rFonts w:ascii="Times New Roman" w:hAnsi="Times New Roman" w:cs="Times New Roman"/>
          <w:sz w:val="24"/>
          <w:szCs w:val="24"/>
        </w:rPr>
        <w:t>Firma Produkcyjno- Handlowa "Woźniak" Krzysztof Woźniak, Lisów 155 a, 21-100 Lubartów</w:t>
      </w:r>
    </w:p>
    <w:p w:rsidR="00DD297B" w:rsidRPr="00183378" w:rsidRDefault="00A74ED8" w:rsidP="00183378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833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3. </w:t>
      </w:r>
      <w:r w:rsidR="00980A50" w:rsidRPr="00183378">
        <w:rPr>
          <w:rFonts w:ascii="Times New Roman" w:hAnsi="Times New Roman" w:cs="Times New Roman"/>
          <w:b/>
          <w:color w:val="000000"/>
          <w:sz w:val="24"/>
          <w:szCs w:val="24"/>
        </w:rPr>
        <w:t>Zakres merytoryczny</w:t>
      </w:r>
      <w:r w:rsidRPr="001833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szkolenia </w:t>
      </w:r>
      <w:r w:rsidR="00980A50" w:rsidRPr="001833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30091E" w:rsidRPr="009C2F79" w:rsidRDefault="00183378" w:rsidP="0018337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3378">
        <w:rPr>
          <w:rFonts w:ascii="Times New Roman" w:eastAsia="Times New Roman" w:hAnsi="Times New Roman" w:cs="Times New Roman"/>
          <w:sz w:val="24"/>
          <w:szCs w:val="24"/>
        </w:rPr>
        <w:t xml:space="preserve">Zamawiający wymaga, aby program szkolenia był zgodny ze standardem tematycznym ww. szkolenia i obejmował między innymi </w:t>
      </w:r>
      <w:r w:rsidR="009C2F79" w:rsidRPr="009C2F79">
        <w:rPr>
          <w:rFonts w:ascii="Times New Roman" w:hAnsi="Times New Roman" w:cs="Times New Roman"/>
          <w:sz w:val="24"/>
          <w:szCs w:val="24"/>
        </w:rPr>
        <w:t xml:space="preserve">wszystkie najważniejsze zagadnienia związane </w:t>
      </w:r>
      <w:r w:rsidR="00D30EC3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9C2F79" w:rsidRPr="009C2F79">
        <w:rPr>
          <w:rFonts w:ascii="Times New Roman" w:hAnsi="Times New Roman" w:cs="Times New Roman"/>
          <w:sz w:val="24"/>
          <w:szCs w:val="24"/>
        </w:rPr>
        <w:t xml:space="preserve">z </w:t>
      </w:r>
      <w:r w:rsidR="007B07DD">
        <w:rPr>
          <w:rFonts w:ascii="Times New Roman" w:hAnsi="Times New Roman" w:cs="Times New Roman"/>
          <w:sz w:val="24"/>
          <w:szCs w:val="24"/>
        </w:rPr>
        <w:t>obsługą obrabiarek sterowanych Numerycznie</w:t>
      </w:r>
      <w:r w:rsidR="009C2F79">
        <w:rPr>
          <w:rFonts w:ascii="Times New Roman" w:hAnsi="Times New Roman" w:cs="Times New Roman"/>
          <w:sz w:val="24"/>
          <w:szCs w:val="24"/>
        </w:rPr>
        <w:t>.</w:t>
      </w:r>
    </w:p>
    <w:p w:rsidR="00DF1676" w:rsidRPr="00183378" w:rsidRDefault="00980A50" w:rsidP="00183378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83378">
        <w:rPr>
          <w:rFonts w:ascii="Times New Roman" w:hAnsi="Times New Roman" w:cs="Times New Roman"/>
          <w:color w:val="000000"/>
          <w:sz w:val="24"/>
          <w:szCs w:val="24"/>
        </w:rPr>
        <w:t xml:space="preserve">Proponowany przez Oferenta program </w:t>
      </w:r>
      <w:r w:rsidR="00A74ED8" w:rsidRPr="00183378">
        <w:rPr>
          <w:rFonts w:ascii="Times New Roman" w:hAnsi="Times New Roman" w:cs="Times New Roman"/>
          <w:color w:val="000000"/>
          <w:sz w:val="24"/>
          <w:szCs w:val="24"/>
        </w:rPr>
        <w:t>szkolenia będzie</w:t>
      </w:r>
      <w:r w:rsidRPr="00183378">
        <w:rPr>
          <w:rFonts w:ascii="Times New Roman" w:hAnsi="Times New Roman" w:cs="Times New Roman"/>
          <w:color w:val="000000"/>
          <w:sz w:val="24"/>
          <w:szCs w:val="24"/>
        </w:rPr>
        <w:t xml:space="preserve"> podlegał ocenie Zamawiającego. </w:t>
      </w:r>
      <w:r w:rsidR="00A74ED8" w:rsidRPr="00183378">
        <w:rPr>
          <w:rFonts w:ascii="Times New Roman" w:hAnsi="Times New Roman" w:cs="Times New Roman"/>
          <w:color w:val="000000"/>
          <w:sz w:val="24"/>
          <w:szCs w:val="24"/>
        </w:rPr>
        <w:t>Zamawiający zobowiązuje z</w:t>
      </w:r>
      <w:r w:rsidR="00B704DE" w:rsidRPr="00183378">
        <w:rPr>
          <w:rFonts w:ascii="Times New Roman" w:hAnsi="Times New Roman" w:cs="Times New Roman"/>
          <w:color w:val="000000"/>
          <w:sz w:val="24"/>
          <w:szCs w:val="24"/>
        </w:rPr>
        <w:t xml:space="preserve">apewni </w:t>
      </w:r>
      <w:r w:rsidR="00A74ED8" w:rsidRPr="00183378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="00B704DE" w:rsidRPr="00183378">
        <w:rPr>
          <w:rFonts w:ascii="Times New Roman" w:hAnsi="Times New Roman" w:cs="Times New Roman"/>
          <w:color w:val="000000"/>
          <w:sz w:val="24"/>
          <w:szCs w:val="24"/>
        </w:rPr>
        <w:t>znakowani</w:t>
      </w:r>
      <w:r w:rsidR="00A74ED8" w:rsidRPr="0018337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B704DE" w:rsidRPr="00183378">
        <w:rPr>
          <w:rFonts w:ascii="Times New Roman" w:hAnsi="Times New Roman" w:cs="Times New Roman"/>
          <w:color w:val="000000"/>
          <w:sz w:val="24"/>
          <w:szCs w:val="24"/>
        </w:rPr>
        <w:t xml:space="preserve"> miejsc przeprowadzenia spotkań odpowiednimi tabliczkami zawierającymi informację o współfinansowaniu projektu </w:t>
      </w:r>
      <w:r w:rsidR="00FE3347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</w:t>
      </w:r>
      <w:r w:rsidR="00B704DE" w:rsidRPr="0018337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ze środków Europejskiego Funduszu Społecznego w ramach Regionalnego Programu Operacyjnego Województwa Lubelskiego na lata 2014-2020.  </w:t>
      </w:r>
    </w:p>
    <w:p w:rsidR="00A03095" w:rsidRPr="00183378" w:rsidRDefault="009E486D" w:rsidP="00183378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833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4. </w:t>
      </w:r>
      <w:r w:rsidR="00A03095" w:rsidRPr="00183378">
        <w:rPr>
          <w:rFonts w:ascii="Times New Roman" w:hAnsi="Times New Roman" w:cs="Times New Roman"/>
          <w:b/>
          <w:color w:val="000000"/>
          <w:sz w:val="24"/>
          <w:szCs w:val="24"/>
        </w:rPr>
        <w:t>Zakres zadań wykonawcy:</w:t>
      </w:r>
    </w:p>
    <w:p w:rsidR="00950598" w:rsidRPr="00950598" w:rsidRDefault="00950598" w:rsidP="0095059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0598">
        <w:rPr>
          <w:rFonts w:ascii="Times New Roman" w:hAnsi="Times New Roman" w:cs="Times New Roman"/>
          <w:sz w:val="24"/>
          <w:szCs w:val="24"/>
        </w:rPr>
        <w:t>W ramach realizacji usługi Wykonawca zapewnia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74ED8" w:rsidRPr="00950598" w:rsidRDefault="00A74ED8" w:rsidP="007B07DD">
      <w:pPr>
        <w:pStyle w:val="Akapitzlist"/>
        <w:numPr>
          <w:ilvl w:val="0"/>
          <w:numId w:val="1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0598">
        <w:rPr>
          <w:rFonts w:ascii="Times New Roman" w:hAnsi="Times New Roman" w:cs="Times New Roman"/>
          <w:sz w:val="24"/>
          <w:szCs w:val="24"/>
        </w:rPr>
        <w:t>Przygotowani</w:t>
      </w:r>
      <w:r w:rsidR="00950598">
        <w:rPr>
          <w:rFonts w:ascii="Times New Roman" w:hAnsi="Times New Roman" w:cs="Times New Roman"/>
          <w:sz w:val="24"/>
          <w:szCs w:val="24"/>
        </w:rPr>
        <w:t>e</w:t>
      </w:r>
      <w:r w:rsidRPr="00950598">
        <w:rPr>
          <w:rFonts w:ascii="Times New Roman" w:hAnsi="Times New Roman" w:cs="Times New Roman"/>
          <w:sz w:val="24"/>
          <w:szCs w:val="24"/>
        </w:rPr>
        <w:t xml:space="preserve"> i przeprowadzeni</w:t>
      </w:r>
      <w:r w:rsidR="00950598">
        <w:rPr>
          <w:rFonts w:ascii="Times New Roman" w:hAnsi="Times New Roman" w:cs="Times New Roman"/>
          <w:sz w:val="24"/>
          <w:szCs w:val="24"/>
        </w:rPr>
        <w:t xml:space="preserve">e z należytą starannością </w:t>
      </w:r>
      <w:r w:rsidRPr="00950598">
        <w:rPr>
          <w:rFonts w:ascii="Times New Roman" w:hAnsi="Times New Roman" w:cs="Times New Roman"/>
          <w:sz w:val="24"/>
          <w:szCs w:val="24"/>
        </w:rPr>
        <w:t xml:space="preserve"> szkolenia z zakresu tematycznego wymienionego w opisie przedmiotu zamówienia </w:t>
      </w:r>
      <w:r w:rsidRPr="00950598">
        <w:rPr>
          <w:rFonts w:ascii="Times New Roman" w:hAnsi="Times New Roman" w:cs="Times New Roman"/>
          <w:color w:val="000000"/>
          <w:sz w:val="24"/>
          <w:szCs w:val="24"/>
        </w:rPr>
        <w:t xml:space="preserve">skierowanych przez Zamawiającego </w:t>
      </w:r>
      <w:r w:rsidR="007B07DD">
        <w:rPr>
          <w:rFonts w:ascii="Times New Roman" w:hAnsi="Times New Roman" w:cs="Times New Roman"/>
          <w:color w:val="000000"/>
          <w:sz w:val="24"/>
          <w:szCs w:val="24"/>
        </w:rPr>
        <w:t>30 uczniów</w:t>
      </w:r>
      <w:r w:rsidRPr="00950598">
        <w:rPr>
          <w:rFonts w:ascii="Times New Roman" w:hAnsi="Times New Roman" w:cs="Times New Roman"/>
          <w:color w:val="000000"/>
          <w:sz w:val="24"/>
          <w:szCs w:val="24"/>
        </w:rPr>
        <w:t xml:space="preserve"> z</w:t>
      </w:r>
      <w:r w:rsidR="0030091E" w:rsidRPr="00950598">
        <w:rPr>
          <w:rFonts w:ascii="Times New Roman" w:hAnsi="Times New Roman" w:cs="Times New Roman"/>
          <w:color w:val="000000"/>
          <w:sz w:val="24"/>
          <w:szCs w:val="24"/>
        </w:rPr>
        <w:t xml:space="preserve">  Branżowej Szkoły Zawodowej I S</w:t>
      </w:r>
      <w:r w:rsidRPr="00950598">
        <w:rPr>
          <w:rFonts w:ascii="Times New Roman" w:hAnsi="Times New Roman" w:cs="Times New Roman"/>
          <w:color w:val="000000"/>
          <w:sz w:val="24"/>
          <w:szCs w:val="24"/>
        </w:rPr>
        <w:t xml:space="preserve">topnia </w:t>
      </w:r>
      <w:r w:rsidR="007B07DD">
        <w:rPr>
          <w:rFonts w:ascii="Times New Roman" w:hAnsi="Times New Roman" w:cs="Times New Roman"/>
          <w:color w:val="000000"/>
          <w:sz w:val="24"/>
          <w:szCs w:val="24"/>
        </w:rPr>
        <w:t xml:space="preserve">– Szkoły Umiejętności </w:t>
      </w:r>
      <w:r w:rsidRPr="00950598">
        <w:rPr>
          <w:rFonts w:ascii="Times New Roman" w:hAnsi="Times New Roman" w:cs="Times New Roman"/>
          <w:color w:val="000000"/>
          <w:sz w:val="24"/>
          <w:szCs w:val="24"/>
        </w:rPr>
        <w:t xml:space="preserve">w Lubartowie zgodnie z wymaganiami organizacyjnymi określonych </w:t>
      </w:r>
      <w:r w:rsidR="00FE3347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</w:t>
      </w:r>
      <w:r w:rsidRPr="00950598">
        <w:rPr>
          <w:rFonts w:ascii="Times New Roman" w:hAnsi="Times New Roman" w:cs="Times New Roman"/>
          <w:color w:val="000000"/>
          <w:sz w:val="24"/>
          <w:szCs w:val="24"/>
        </w:rPr>
        <w:t xml:space="preserve">w niniejszym Zapytaniu ofertowym, w terminach i miejscach, które zostaną określone </w:t>
      </w:r>
      <w:r w:rsidR="00FE3347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</w:t>
      </w:r>
      <w:r w:rsidRPr="00950598">
        <w:rPr>
          <w:rFonts w:ascii="Times New Roman" w:hAnsi="Times New Roman" w:cs="Times New Roman"/>
          <w:color w:val="000000"/>
          <w:sz w:val="24"/>
          <w:szCs w:val="24"/>
        </w:rPr>
        <w:t xml:space="preserve">w umowie. </w:t>
      </w:r>
    </w:p>
    <w:p w:rsidR="00950598" w:rsidRPr="00950598" w:rsidRDefault="00950598" w:rsidP="007B07DD">
      <w:pPr>
        <w:pStyle w:val="Akapitzlist"/>
        <w:numPr>
          <w:ilvl w:val="0"/>
          <w:numId w:val="1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50598">
        <w:rPr>
          <w:rFonts w:ascii="Times New Roman" w:hAnsi="Times New Roman" w:cs="Times New Roman"/>
          <w:color w:val="000000"/>
          <w:sz w:val="24"/>
          <w:szCs w:val="24"/>
        </w:rPr>
        <w:t>sobę do prowadzenia szkolenia posiadającą odpowiednie wykształcenie, umiejętności oraz doświadczenie, które są niezbędne do prowadzenia szkolenia</w:t>
      </w:r>
    </w:p>
    <w:p w:rsidR="00A74ED8" w:rsidRPr="00183378" w:rsidRDefault="00950598" w:rsidP="007B07DD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FE3347">
        <w:rPr>
          <w:rFonts w:ascii="Times New Roman" w:hAnsi="Times New Roman" w:cs="Times New Roman"/>
          <w:sz w:val="24"/>
          <w:szCs w:val="24"/>
        </w:rPr>
        <w:t xml:space="preserve">. </w:t>
      </w:r>
      <w:r w:rsidR="0030091E" w:rsidRPr="0030091E">
        <w:rPr>
          <w:rFonts w:ascii="Times New Roman" w:hAnsi="Times New Roman" w:cs="Times New Roman"/>
          <w:sz w:val="24"/>
          <w:szCs w:val="24"/>
        </w:rPr>
        <w:t>Prowadzenie dokumentacji szkolenia (m.in. li</w:t>
      </w:r>
      <w:r w:rsidR="007B07DD">
        <w:rPr>
          <w:rFonts w:ascii="Times New Roman" w:hAnsi="Times New Roman" w:cs="Times New Roman"/>
          <w:sz w:val="24"/>
          <w:szCs w:val="24"/>
        </w:rPr>
        <w:t>sty obecności, dzienniki zajęć</w:t>
      </w:r>
      <w:r w:rsidR="0030091E">
        <w:rPr>
          <w:rFonts w:ascii="Times New Roman" w:hAnsi="Times New Roman" w:cs="Times New Roman"/>
          <w:sz w:val="24"/>
          <w:szCs w:val="24"/>
        </w:rPr>
        <w:t xml:space="preserve"> </w:t>
      </w:r>
      <w:r w:rsidR="007B07DD">
        <w:rPr>
          <w:rFonts w:ascii="Times New Roman" w:hAnsi="Times New Roman" w:cs="Times New Roman"/>
          <w:sz w:val="24"/>
          <w:szCs w:val="24"/>
        </w:rPr>
        <w:t xml:space="preserve">) zgodnie </w:t>
      </w:r>
      <w:r w:rsidR="00FE3347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7B07DD">
        <w:rPr>
          <w:rFonts w:ascii="Times New Roman" w:hAnsi="Times New Roman" w:cs="Times New Roman"/>
          <w:sz w:val="24"/>
          <w:szCs w:val="24"/>
        </w:rPr>
        <w:t>ze</w:t>
      </w:r>
      <w:r w:rsidR="00521A57">
        <w:rPr>
          <w:rFonts w:ascii="Times New Roman" w:hAnsi="Times New Roman" w:cs="Times New Roman"/>
          <w:sz w:val="24"/>
          <w:szCs w:val="24"/>
        </w:rPr>
        <w:t xml:space="preserve"> </w:t>
      </w:r>
      <w:r w:rsidR="007B07DD">
        <w:rPr>
          <w:rFonts w:ascii="Times New Roman" w:hAnsi="Times New Roman" w:cs="Times New Roman"/>
          <w:sz w:val="24"/>
          <w:szCs w:val="24"/>
        </w:rPr>
        <w:t xml:space="preserve"> </w:t>
      </w:r>
      <w:r w:rsidR="0030091E" w:rsidRPr="0030091E">
        <w:rPr>
          <w:rFonts w:ascii="Times New Roman" w:hAnsi="Times New Roman" w:cs="Times New Roman"/>
          <w:sz w:val="24"/>
          <w:szCs w:val="24"/>
        </w:rPr>
        <w:t>wzorami i wytycznymi przekazanymi przez Zamawiającego.</w:t>
      </w:r>
    </w:p>
    <w:p w:rsidR="00A74ED8" w:rsidRPr="00183378" w:rsidRDefault="00950598" w:rsidP="007B07DD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 R</w:t>
      </w:r>
      <w:r w:rsidR="00A74ED8" w:rsidRPr="00183378">
        <w:rPr>
          <w:rFonts w:ascii="Times New Roman" w:hAnsi="Times New Roman" w:cs="Times New Roman"/>
          <w:sz w:val="24"/>
          <w:szCs w:val="24"/>
        </w:rPr>
        <w:t>ozliczeni</w:t>
      </w:r>
      <w:r>
        <w:rPr>
          <w:rFonts w:ascii="Times New Roman" w:hAnsi="Times New Roman" w:cs="Times New Roman"/>
          <w:sz w:val="24"/>
          <w:szCs w:val="24"/>
        </w:rPr>
        <w:t xml:space="preserve"> terminowe</w:t>
      </w:r>
      <w:r w:rsidR="00A74ED8" w:rsidRPr="00183378">
        <w:rPr>
          <w:rFonts w:ascii="Times New Roman" w:hAnsi="Times New Roman" w:cs="Times New Roman"/>
          <w:sz w:val="24"/>
          <w:szCs w:val="24"/>
        </w:rPr>
        <w:t xml:space="preserve"> z przeprowadzonego szkolenia</w:t>
      </w:r>
      <w:r w:rsidR="00DF1676" w:rsidRPr="00183378">
        <w:rPr>
          <w:rFonts w:ascii="Times New Roman" w:hAnsi="Times New Roman" w:cs="Times New Roman"/>
          <w:sz w:val="24"/>
          <w:szCs w:val="24"/>
        </w:rPr>
        <w:t>.</w:t>
      </w:r>
    </w:p>
    <w:p w:rsidR="00A74ED8" w:rsidRPr="00183378" w:rsidRDefault="00950598" w:rsidP="007B07DD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A74ED8" w:rsidRPr="0018337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4ED8" w:rsidRPr="00183378">
        <w:rPr>
          <w:rFonts w:ascii="Times New Roman" w:hAnsi="Times New Roman" w:cs="Times New Roman"/>
          <w:sz w:val="24"/>
          <w:szCs w:val="24"/>
        </w:rPr>
        <w:t>W</w:t>
      </w:r>
      <w:r w:rsidR="00DF1676" w:rsidRPr="00183378">
        <w:rPr>
          <w:rFonts w:ascii="Times New Roman" w:hAnsi="Times New Roman" w:cs="Times New Roman"/>
          <w:sz w:val="24"/>
          <w:szCs w:val="24"/>
        </w:rPr>
        <w:t>spółprac</w:t>
      </w:r>
      <w:r>
        <w:rPr>
          <w:rFonts w:ascii="Times New Roman" w:hAnsi="Times New Roman" w:cs="Times New Roman"/>
          <w:sz w:val="24"/>
          <w:szCs w:val="24"/>
        </w:rPr>
        <w:t xml:space="preserve">ę </w:t>
      </w:r>
      <w:r w:rsidR="00DF1676" w:rsidRPr="00183378">
        <w:rPr>
          <w:rFonts w:ascii="Times New Roman" w:hAnsi="Times New Roman" w:cs="Times New Roman"/>
          <w:sz w:val="24"/>
          <w:szCs w:val="24"/>
        </w:rPr>
        <w:t>z Zamawiającym/</w:t>
      </w:r>
      <w:r w:rsidR="00A74ED8" w:rsidRPr="00183378">
        <w:rPr>
          <w:rFonts w:ascii="Times New Roman" w:hAnsi="Times New Roman" w:cs="Times New Roman"/>
          <w:sz w:val="24"/>
          <w:szCs w:val="24"/>
        </w:rPr>
        <w:t>z osobami zaang</w:t>
      </w:r>
      <w:r w:rsidR="00DF1676" w:rsidRPr="00183378">
        <w:rPr>
          <w:rFonts w:ascii="Times New Roman" w:hAnsi="Times New Roman" w:cs="Times New Roman"/>
          <w:sz w:val="24"/>
          <w:szCs w:val="24"/>
        </w:rPr>
        <w:t>ażowanymi w realizację projektu</w:t>
      </w:r>
    </w:p>
    <w:p w:rsidR="00A26119" w:rsidRPr="00183378" w:rsidRDefault="00950598" w:rsidP="007B07DD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A03095" w:rsidRPr="0018337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6225EE" w:rsidRPr="001833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0091E">
        <w:rPr>
          <w:rFonts w:ascii="Times New Roman" w:hAnsi="Times New Roman" w:cs="Times New Roman"/>
          <w:color w:val="000000"/>
          <w:sz w:val="24"/>
          <w:szCs w:val="24"/>
        </w:rPr>
        <w:t>Przygotowanie i z</w:t>
      </w:r>
      <w:r w:rsidR="00A03095" w:rsidRPr="00183378">
        <w:rPr>
          <w:rFonts w:ascii="Times New Roman" w:hAnsi="Times New Roman" w:cs="Times New Roman"/>
          <w:color w:val="000000"/>
          <w:sz w:val="24"/>
          <w:szCs w:val="24"/>
        </w:rPr>
        <w:t>apewnienie uczestnikom odpowi</w:t>
      </w:r>
      <w:r w:rsidR="00A74ED8" w:rsidRPr="00183378">
        <w:rPr>
          <w:rFonts w:ascii="Times New Roman" w:hAnsi="Times New Roman" w:cs="Times New Roman"/>
          <w:color w:val="000000"/>
          <w:sz w:val="24"/>
          <w:szCs w:val="24"/>
        </w:rPr>
        <w:t>ednich materiałów szkoleniowych</w:t>
      </w:r>
      <w:r w:rsidR="00DF1676" w:rsidRPr="0018337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A03095" w:rsidRPr="001833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DF1676" w:rsidRPr="00183378" w:rsidRDefault="00950598" w:rsidP="007B07DD">
      <w:pPr>
        <w:spacing w:line="36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="00A26119" w:rsidRPr="0018337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7B07DD">
        <w:rPr>
          <w:rFonts w:ascii="Times New Roman" w:hAnsi="Times New Roman" w:cs="Times New Roman"/>
          <w:color w:val="000000"/>
          <w:sz w:val="24"/>
          <w:szCs w:val="24"/>
        </w:rPr>
        <w:t>Przygotowanie uczestn</w:t>
      </w:r>
      <w:r w:rsidR="00521A57">
        <w:rPr>
          <w:rFonts w:ascii="Times New Roman" w:hAnsi="Times New Roman" w:cs="Times New Roman"/>
          <w:color w:val="000000"/>
          <w:sz w:val="24"/>
          <w:szCs w:val="24"/>
        </w:rPr>
        <w:t>ików do egzaminów czeladniczych</w:t>
      </w:r>
      <w:r w:rsidR="007B07DD">
        <w:rPr>
          <w:rFonts w:ascii="Times New Roman" w:hAnsi="Times New Roman" w:cs="Times New Roman"/>
          <w:color w:val="000000"/>
          <w:sz w:val="24"/>
          <w:szCs w:val="24"/>
        </w:rPr>
        <w:t xml:space="preserve"> potwierdzających umiejętności </w:t>
      </w:r>
      <w:proofErr w:type="spellStart"/>
      <w:r w:rsidR="007B07DD">
        <w:rPr>
          <w:rFonts w:ascii="Times New Roman" w:hAnsi="Times New Roman" w:cs="Times New Roman"/>
          <w:color w:val="000000"/>
          <w:sz w:val="24"/>
          <w:szCs w:val="24"/>
        </w:rPr>
        <w:t>teoretyczno</w:t>
      </w:r>
      <w:proofErr w:type="spellEnd"/>
      <w:r w:rsidR="007B07DD">
        <w:rPr>
          <w:rFonts w:ascii="Times New Roman" w:hAnsi="Times New Roman" w:cs="Times New Roman"/>
          <w:color w:val="000000"/>
          <w:sz w:val="24"/>
          <w:szCs w:val="24"/>
        </w:rPr>
        <w:t xml:space="preserve"> – praktycznych nabytych podczas kursu.</w:t>
      </w:r>
    </w:p>
    <w:p w:rsidR="00DF1676" w:rsidRPr="00183378" w:rsidRDefault="00DF1676" w:rsidP="0018337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3378">
        <w:rPr>
          <w:rFonts w:ascii="Times New Roman" w:hAnsi="Times New Roman" w:cs="Times New Roman"/>
          <w:b/>
          <w:sz w:val="24"/>
          <w:szCs w:val="24"/>
        </w:rPr>
        <w:t>5. Zamawiający zobowiązuje się do:</w:t>
      </w:r>
    </w:p>
    <w:p w:rsidR="00DF1676" w:rsidRPr="00183378" w:rsidRDefault="00DF1676" w:rsidP="001833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378">
        <w:rPr>
          <w:rFonts w:ascii="Times New Roman" w:hAnsi="Times New Roman" w:cs="Times New Roman"/>
          <w:sz w:val="24"/>
          <w:szCs w:val="24"/>
        </w:rPr>
        <w:t xml:space="preserve">1. Opracowania i przekazania wykonawcy formularzy dokumentów niezbędnych </w:t>
      </w:r>
      <w:r w:rsidR="00FE3347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183378">
        <w:rPr>
          <w:rFonts w:ascii="Times New Roman" w:hAnsi="Times New Roman" w:cs="Times New Roman"/>
          <w:sz w:val="24"/>
          <w:szCs w:val="24"/>
        </w:rPr>
        <w:t>do przeprowadzenia szkolenia , służących do pot</w:t>
      </w:r>
      <w:r w:rsidR="00183378" w:rsidRPr="00183378">
        <w:rPr>
          <w:rFonts w:ascii="Times New Roman" w:hAnsi="Times New Roman" w:cs="Times New Roman"/>
          <w:sz w:val="24"/>
          <w:szCs w:val="24"/>
        </w:rPr>
        <w:t xml:space="preserve">wierdzenia udziału w szkoleniu </w:t>
      </w:r>
      <w:r w:rsidRPr="00183378">
        <w:rPr>
          <w:rFonts w:ascii="Times New Roman" w:hAnsi="Times New Roman" w:cs="Times New Roman"/>
          <w:sz w:val="24"/>
          <w:szCs w:val="24"/>
        </w:rPr>
        <w:t>oraz otrzymaniu przez nich wsparcia w zaplanowanym dla nich terminie oraz zakresie</w:t>
      </w:r>
    </w:p>
    <w:p w:rsidR="00DF1676" w:rsidRPr="00183378" w:rsidRDefault="00DF1676" w:rsidP="001833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378">
        <w:rPr>
          <w:rFonts w:ascii="Times New Roman" w:hAnsi="Times New Roman" w:cs="Times New Roman"/>
          <w:sz w:val="24"/>
          <w:szCs w:val="24"/>
        </w:rPr>
        <w:t>2. Zap</w:t>
      </w:r>
      <w:r w:rsidR="00183378" w:rsidRPr="00183378">
        <w:rPr>
          <w:rFonts w:ascii="Times New Roman" w:hAnsi="Times New Roman" w:cs="Times New Roman"/>
          <w:sz w:val="24"/>
          <w:szCs w:val="24"/>
        </w:rPr>
        <w:t>ewnienia zaplecza szkoleniowego.</w:t>
      </w:r>
    </w:p>
    <w:p w:rsidR="00A03095" w:rsidRDefault="00A03095" w:rsidP="0018337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C6233" w:rsidRPr="00183378" w:rsidRDefault="00FC6233" w:rsidP="0018337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3378">
        <w:rPr>
          <w:rFonts w:ascii="Times New Roman" w:hAnsi="Times New Roman" w:cs="Times New Roman"/>
          <w:b/>
          <w:sz w:val="24"/>
          <w:szCs w:val="24"/>
        </w:rPr>
        <w:t>III</w:t>
      </w:r>
      <w:r w:rsidRPr="00183378">
        <w:rPr>
          <w:rFonts w:ascii="Times New Roman" w:hAnsi="Times New Roman" w:cs="Times New Roman"/>
          <w:b/>
          <w:sz w:val="24"/>
          <w:szCs w:val="24"/>
        </w:rPr>
        <w:tab/>
        <w:t>TERMIN WYKONANIA ZAMÓWIENIA</w:t>
      </w:r>
    </w:p>
    <w:p w:rsidR="005054F0" w:rsidRPr="00D30EC3" w:rsidRDefault="00FC6233" w:rsidP="00183378">
      <w:pPr>
        <w:tabs>
          <w:tab w:val="left" w:pos="6810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33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Termin realizacji </w:t>
      </w:r>
      <w:r w:rsidR="00DF1676" w:rsidRPr="00183378">
        <w:rPr>
          <w:rFonts w:ascii="Times New Roman" w:hAnsi="Times New Roman" w:cs="Times New Roman"/>
          <w:b/>
          <w:color w:val="000000"/>
          <w:sz w:val="24"/>
          <w:szCs w:val="24"/>
        </w:rPr>
        <w:t>szkolenia</w:t>
      </w:r>
      <w:r w:rsidRPr="00183378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D30EC3">
        <w:rPr>
          <w:rFonts w:ascii="Times New Roman" w:hAnsi="Times New Roman" w:cs="Times New Roman"/>
        </w:rPr>
        <w:t xml:space="preserve">1 Styczeń </w:t>
      </w:r>
      <w:r w:rsidR="00D30EC3" w:rsidRPr="00D30EC3">
        <w:rPr>
          <w:rFonts w:ascii="Times New Roman" w:hAnsi="Times New Roman" w:cs="Times New Roman"/>
        </w:rPr>
        <w:t>2019</w:t>
      </w:r>
      <w:r w:rsidR="00D30EC3">
        <w:rPr>
          <w:rFonts w:ascii="Times New Roman" w:hAnsi="Times New Roman" w:cs="Times New Roman"/>
        </w:rPr>
        <w:t xml:space="preserve"> r. – </w:t>
      </w:r>
      <w:r w:rsidR="00D30EC3" w:rsidRPr="00D30EC3">
        <w:rPr>
          <w:rFonts w:ascii="Times New Roman" w:hAnsi="Times New Roman" w:cs="Times New Roman"/>
        </w:rPr>
        <w:t>31</w:t>
      </w:r>
      <w:r w:rsidR="00D30EC3">
        <w:rPr>
          <w:rFonts w:ascii="Times New Roman" w:hAnsi="Times New Roman" w:cs="Times New Roman"/>
        </w:rPr>
        <w:t xml:space="preserve"> Sierpień </w:t>
      </w:r>
      <w:r w:rsidR="00D30EC3" w:rsidRPr="00D30EC3">
        <w:rPr>
          <w:rFonts w:ascii="Times New Roman" w:hAnsi="Times New Roman" w:cs="Times New Roman"/>
        </w:rPr>
        <w:t xml:space="preserve">2019 </w:t>
      </w:r>
      <w:r w:rsidR="00E417B3" w:rsidRPr="00D30EC3">
        <w:rPr>
          <w:rFonts w:ascii="Times New Roman" w:hAnsi="Times New Roman" w:cs="Times New Roman"/>
          <w:color w:val="000000"/>
          <w:sz w:val="24"/>
          <w:szCs w:val="24"/>
        </w:rPr>
        <w:t xml:space="preserve"> r.</w:t>
      </w:r>
    </w:p>
    <w:p w:rsidR="00FC6233" w:rsidRPr="00183378" w:rsidRDefault="00FC6233" w:rsidP="00183378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83378">
        <w:rPr>
          <w:rFonts w:ascii="Times New Roman" w:hAnsi="Times New Roman" w:cs="Times New Roman"/>
          <w:b/>
          <w:color w:val="000000"/>
          <w:sz w:val="24"/>
          <w:szCs w:val="24"/>
        </w:rPr>
        <w:t>IV</w:t>
      </w:r>
      <w:r w:rsidR="005054F0" w:rsidRPr="001833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1833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OFERTY CZĘŚCIOWE </w:t>
      </w:r>
    </w:p>
    <w:p w:rsidR="00FC6233" w:rsidRDefault="00FC6233" w:rsidP="0018337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378">
        <w:rPr>
          <w:rFonts w:ascii="Times New Roman" w:hAnsi="Times New Roman" w:cs="Times New Roman"/>
          <w:sz w:val="24"/>
          <w:szCs w:val="24"/>
        </w:rPr>
        <w:t>Zamawiający nie dopuszcza składania ofert częściowych</w:t>
      </w:r>
      <w:r w:rsidR="005054F0" w:rsidRPr="00183378">
        <w:rPr>
          <w:rFonts w:ascii="Times New Roman" w:hAnsi="Times New Roman" w:cs="Times New Roman"/>
          <w:sz w:val="24"/>
          <w:szCs w:val="24"/>
        </w:rPr>
        <w:t>.</w:t>
      </w:r>
    </w:p>
    <w:p w:rsidR="00A26119" w:rsidRDefault="00FC6233" w:rsidP="00183378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8337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V. </w:t>
      </w:r>
      <w:r w:rsidR="005054F0" w:rsidRPr="001833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83378">
        <w:rPr>
          <w:rFonts w:ascii="Times New Roman" w:hAnsi="Times New Roman" w:cs="Times New Roman"/>
          <w:b/>
          <w:sz w:val="24"/>
          <w:szCs w:val="24"/>
        </w:rPr>
        <w:t>WARUNKI UDZIAŁU W POSTĘPOWANIU</w:t>
      </w:r>
      <w:r w:rsidRPr="001833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A26119" w:rsidRPr="00183378" w:rsidRDefault="00183378" w:rsidP="0018337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3378">
        <w:rPr>
          <w:rFonts w:ascii="Times New Roman" w:eastAsia="Times New Roman" w:hAnsi="Times New Roman" w:cs="Times New Roman"/>
          <w:sz w:val="24"/>
          <w:szCs w:val="24"/>
        </w:rPr>
        <w:t>W postępowaniu mogą wziąć udział Wykonawcy, którzy spełniają łącznie następujące kryteria:</w:t>
      </w:r>
    </w:p>
    <w:p w:rsidR="00950598" w:rsidRDefault="00183378" w:rsidP="00183378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3378">
        <w:rPr>
          <w:rFonts w:ascii="Times New Roman" w:eastAsia="Times New Roman" w:hAnsi="Times New Roman" w:cs="Times New Roman"/>
          <w:sz w:val="24"/>
          <w:szCs w:val="24"/>
        </w:rPr>
        <w:t xml:space="preserve">Posiadają uprawnienia do wykonania określonej działalności lub czynności, jeżeli ustawy nakładają obowiązek posiadania takich uprawnień. </w:t>
      </w:r>
    </w:p>
    <w:p w:rsidR="00A26119" w:rsidRPr="00183378" w:rsidRDefault="00950598" w:rsidP="00950598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950598">
        <w:rPr>
          <w:rFonts w:ascii="Times New Roman" w:eastAsia="Times New Roman" w:hAnsi="Times New Roman" w:cs="Times New Roman"/>
          <w:sz w:val="24"/>
          <w:szCs w:val="24"/>
        </w:rPr>
        <w:t>osiadają wiedzę i doświadczenie niezbędne do wykonania przedmiotu zamówienia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83378" w:rsidRPr="00183378">
        <w:rPr>
          <w:rFonts w:ascii="Times New Roman" w:eastAsia="Times New Roman" w:hAnsi="Times New Roman" w:cs="Times New Roman"/>
          <w:sz w:val="24"/>
          <w:szCs w:val="24"/>
        </w:rPr>
        <w:t xml:space="preserve">Weryfikacja spełnienia warunku nastąpi po </w:t>
      </w:r>
      <w:r w:rsidR="00183378">
        <w:rPr>
          <w:rFonts w:ascii="Times New Roman" w:eastAsia="Times New Roman" w:hAnsi="Times New Roman" w:cs="Times New Roman"/>
          <w:sz w:val="24"/>
          <w:szCs w:val="24"/>
        </w:rPr>
        <w:t>złożeniu</w:t>
      </w:r>
      <w:r w:rsidR="004A47A9" w:rsidRPr="00183378">
        <w:rPr>
          <w:rFonts w:ascii="Times New Roman" w:eastAsia="Times New Roman" w:hAnsi="Times New Roman" w:cs="Times New Roman"/>
          <w:sz w:val="24"/>
          <w:szCs w:val="24"/>
        </w:rPr>
        <w:t xml:space="preserve"> wraz z ofertą następujących oświadczeń i dokumentów: </w:t>
      </w:r>
    </w:p>
    <w:p w:rsidR="004A47A9" w:rsidRPr="00183378" w:rsidRDefault="004A47A9" w:rsidP="00183378">
      <w:p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3378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183378" w:rsidRPr="001833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3378">
        <w:rPr>
          <w:rFonts w:ascii="Times New Roman" w:eastAsia="Times New Roman" w:hAnsi="Times New Roman" w:cs="Times New Roman"/>
          <w:sz w:val="24"/>
          <w:szCs w:val="24"/>
        </w:rPr>
        <w:t xml:space="preserve"> a) dokument potwierdzający</w:t>
      </w:r>
      <w:r w:rsidR="00DF1676" w:rsidRPr="00183378">
        <w:rPr>
          <w:rFonts w:ascii="Times New Roman" w:eastAsia="Times New Roman" w:hAnsi="Times New Roman" w:cs="Times New Roman"/>
          <w:sz w:val="24"/>
          <w:szCs w:val="24"/>
        </w:rPr>
        <w:t xml:space="preserve"> min. </w:t>
      </w:r>
      <w:r w:rsidR="00521A57">
        <w:rPr>
          <w:rFonts w:ascii="Times New Roman" w:eastAsia="Times New Roman" w:hAnsi="Times New Roman" w:cs="Times New Roman"/>
          <w:sz w:val="24"/>
          <w:szCs w:val="24"/>
        </w:rPr>
        <w:t>roczne</w:t>
      </w:r>
      <w:r w:rsidR="00DF1676" w:rsidRPr="00183378">
        <w:rPr>
          <w:rFonts w:ascii="Times New Roman" w:eastAsia="Times New Roman" w:hAnsi="Times New Roman" w:cs="Times New Roman"/>
          <w:sz w:val="24"/>
          <w:szCs w:val="24"/>
        </w:rPr>
        <w:t xml:space="preserve"> doświadczenie w obszarze tematyki zajęć</w:t>
      </w:r>
      <w:r w:rsidR="00962BE6" w:rsidRPr="00183378">
        <w:rPr>
          <w:rFonts w:ascii="Times New Roman" w:eastAsia="Times New Roman" w:hAnsi="Times New Roman" w:cs="Times New Roman"/>
          <w:sz w:val="24"/>
          <w:szCs w:val="24"/>
        </w:rPr>
        <w:t xml:space="preserve"> lub </w:t>
      </w:r>
      <w:r w:rsidR="00183378" w:rsidRPr="001833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21A57">
        <w:rPr>
          <w:rFonts w:ascii="Times New Roman" w:eastAsia="Times New Roman" w:hAnsi="Times New Roman" w:cs="Times New Roman"/>
          <w:sz w:val="24"/>
          <w:szCs w:val="24"/>
        </w:rPr>
        <w:t>min.</w:t>
      </w:r>
      <w:r w:rsidR="00CE04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21A57">
        <w:rPr>
          <w:rFonts w:ascii="Times New Roman" w:eastAsia="Times New Roman" w:hAnsi="Times New Roman" w:cs="Times New Roman"/>
          <w:sz w:val="24"/>
          <w:szCs w:val="24"/>
        </w:rPr>
        <w:t>1</w:t>
      </w:r>
      <w:r w:rsidR="00962BE6" w:rsidRPr="00183378">
        <w:rPr>
          <w:rFonts w:ascii="Times New Roman" w:eastAsia="Times New Roman" w:hAnsi="Times New Roman" w:cs="Times New Roman"/>
          <w:sz w:val="24"/>
          <w:szCs w:val="24"/>
        </w:rPr>
        <w:t>00 h</w:t>
      </w:r>
      <w:r w:rsidR="00521A57">
        <w:rPr>
          <w:rFonts w:ascii="Times New Roman" w:eastAsia="Times New Roman" w:hAnsi="Times New Roman" w:cs="Times New Roman"/>
          <w:sz w:val="24"/>
          <w:szCs w:val="24"/>
        </w:rPr>
        <w:t xml:space="preserve"> przeprowadzonych zajęć </w:t>
      </w:r>
      <w:r w:rsidR="00CE041D">
        <w:rPr>
          <w:rFonts w:ascii="Times New Roman" w:eastAsia="Times New Roman" w:hAnsi="Times New Roman" w:cs="Times New Roman"/>
          <w:sz w:val="24"/>
          <w:szCs w:val="24"/>
        </w:rPr>
        <w:t>związanych z tematem obrabiania sterowanego numerycznie.</w:t>
      </w:r>
    </w:p>
    <w:p w:rsidR="004A47A9" w:rsidRPr="00183378" w:rsidRDefault="004A47A9" w:rsidP="0018337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3378">
        <w:rPr>
          <w:rFonts w:ascii="Times New Roman" w:eastAsia="Times New Roman" w:hAnsi="Times New Roman" w:cs="Times New Roman"/>
          <w:sz w:val="24"/>
          <w:szCs w:val="24"/>
        </w:rPr>
        <w:t xml:space="preserve">    b) </w:t>
      </w:r>
      <w:r w:rsidR="006225EE" w:rsidRPr="00183378">
        <w:rPr>
          <w:rFonts w:ascii="Times New Roman" w:eastAsia="Times New Roman" w:hAnsi="Times New Roman" w:cs="Times New Roman"/>
          <w:sz w:val="24"/>
          <w:szCs w:val="24"/>
        </w:rPr>
        <w:t xml:space="preserve">Proponowany </w:t>
      </w:r>
      <w:r w:rsidRPr="00183378">
        <w:rPr>
          <w:rFonts w:ascii="Times New Roman" w:eastAsia="Times New Roman" w:hAnsi="Times New Roman" w:cs="Times New Roman"/>
          <w:sz w:val="24"/>
          <w:szCs w:val="24"/>
        </w:rPr>
        <w:t xml:space="preserve">program </w:t>
      </w:r>
      <w:r w:rsidR="00DF1676" w:rsidRPr="00183378">
        <w:rPr>
          <w:rFonts w:ascii="Times New Roman" w:eastAsia="Times New Roman" w:hAnsi="Times New Roman" w:cs="Times New Roman"/>
          <w:sz w:val="24"/>
          <w:szCs w:val="24"/>
        </w:rPr>
        <w:t xml:space="preserve">szkolenia ze </w:t>
      </w:r>
      <w:r w:rsidRPr="00183378">
        <w:rPr>
          <w:rFonts w:ascii="Times New Roman" w:eastAsia="Times New Roman" w:hAnsi="Times New Roman" w:cs="Times New Roman"/>
          <w:sz w:val="24"/>
          <w:szCs w:val="24"/>
        </w:rPr>
        <w:t xml:space="preserve">wskazaniem wymiaru godzinowego; </w:t>
      </w:r>
    </w:p>
    <w:p w:rsidR="00183378" w:rsidRDefault="004A47A9" w:rsidP="0018337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3378">
        <w:rPr>
          <w:rFonts w:ascii="Times New Roman" w:eastAsia="Times New Roman" w:hAnsi="Times New Roman" w:cs="Times New Roman"/>
          <w:sz w:val="24"/>
          <w:szCs w:val="24"/>
        </w:rPr>
        <w:t xml:space="preserve">    c) </w:t>
      </w:r>
      <w:r w:rsidR="006225EE" w:rsidRPr="00183378">
        <w:rPr>
          <w:rFonts w:ascii="Times New Roman" w:eastAsia="Times New Roman" w:hAnsi="Times New Roman" w:cs="Times New Roman"/>
          <w:sz w:val="24"/>
          <w:szCs w:val="24"/>
        </w:rPr>
        <w:t>Proponowany</w:t>
      </w:r>
      <w:r w:rsidRPr="00183378">
        <w:rPr>
          <w:rFonts w:ascii="Times New Roman" w:eastAsia="Times New Roman" w:hAnsi="Times New Roman" w:cs="Times New Roman"/>
          <w:sz w:val="24"/>
          <w:szCs w:val="24"/>
        </w:rPr>
        <w:t xml:space="preserve"> harmonogram </w:t>
      </w:r>
      <w:r w:rsidR="00183378">
        <w:rPr>
          <w:rFonts w:ascii="Times New Roman" w:eastAsia="Times New Roman" w:hAnsi="Times New Roman" w:cs="Times New Roman"/>
          <w:sz w:val="24"/>
          <w:szCs w:val="24"/>
        </w:rPr>
        <w:t>szkoleni</w:t>
      </w:r>
      <w:r w:rsidR="0030091E">
        <w:rPr>
          <w:rFonts w:ascii="Times New Roman" w:eastAsia="Times New Roman" w:hAnsi="Times New Roman" w:cs="Times New Roman"/>
          <w:sz w:val="24"/>
          <w:szCs w:val="24"/>
        </w:rPr>
        <w:t>a</w:t>
      </w:r>
    </w:p>
    <w:p w:rsidR="00950598" w:rsidRDefault="00950598" w:rsidP="009505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3) D</w:t>
      </w:r>
      <w:r w:rsidRPr="00950598">
        <w:rPr>
          <w:rFonts w:ascii="Times New Roman" w:eastAsia="Times New Roman" w:hAnsi="Times New Roman" w:cs="Times New Roman"/>
          <w:sz w:val="24"/>
          <w:szCs w:val="24"/>
        </w:rPr>
        <w:t xml:space="preserve">ysponują odpowiednim potencjałem technicznym i osobami zdolnymi do wykonania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0598">
        <w:rPr>
          <w:rFonts w:ascii="Times New Roman" w:eastAsia="Times New Roman" w:hAnsi="Times New Roman" w:cs="Times New Roman"/>
          <w:sz w:val="24"/>
          <w:szCs w:val="24"/>
        </w:rPr>
        <w:t>zamówienia</w:t>
      </w:r>
    </w:p>
    <w:p w:rsidR="00950598" w:rsidRPr="00183378" w:rsidRDefault="00950598" w:rsidP="0018337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4) Z</w:t>
      </w:r>
      <w:r w:rsidRPr="00950598">
        <w:rPr>
          <w:rFonts w:ascii="Times New Roman" w:eastAsia="Times New Roman" w:hAnsi="Times New Roman" w:cs="Times New Roman"/>
          <w:sz w:val="24"/>
          <w:szCs w:val="24"/>
        </w:rPr>
        <w:t>najdują się w sytuacji ekonomicznej i finansowej zapewniającej wykonanie zamówieni</w:t>
      </w:r>
    </w:p>
    <w:p w:rsidR="00DF1676" w:rsidRPr="00183378" w:rsidRDefault="00DF1676" w:rsidP="0018337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03095" w:rsidRPr="00183378" w:rsidRDefault="00FC6233" w:rsidP="00183378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83378">
        <w:rPr>
          <w:rFonts w:ascii="Times New Roman" w:hAnsi="Times New Roman" w:cs="Times New Roman"/>
          <w:b/>
          <w:color w:val="000000"/>
          <w:sz w:val="24"/>
          <w:szCs w:val="24"/>
        </w:rPr>
        <w:t>ZASADY WSPÓŁPRACY</w:t>
      </w:r>
    </w:p>
    <w:p w:rsidR="00A03095" w:rsidRPr="00183378" w:rsidRDefault="006B64A0" w:rsidP="00183378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337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9F0220" w:rsidRPr="001833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704DE" w:rsidRPr="00183378">
        <w:rPr>
          <w:rFonts w:ascii="Times New Roman" w:hAnsi="Times New Roman" w:cs="Times New Roman"/>
          <w:color w:val="000000"/>
          <w:sz w:val="24"/>
          <w:szCs w:val="24"/>
        </w:rPr>
        <w:t>Wszystkie usługi będą reali</w:t>
      </w:r>
      <w:r w:rsidR="00FD4750" w:rsidRPr="00183378">
        <w:rPr>
          <w:rFonts w:ascii="Times New Roman" w:hAnsi="Times New Roman" w:cs="Times New Roman"/>
          <w:color w:val="000000"/>
          <w:sz w:val="24"/>
          <w:szCs w:val="24"/>
        </w:rPr>
        <w:t>zowane na podstawie zamówienia</w:t>
      </w:r>
      <w:r w:rsidR="00AF6A4F">
        <w:rPr>
          <w:rFonts w:ascii="Times New Roman" w:hAnsi="Times New Roman" w:cs="Times New Roman"/>
          <w:color w:val="000000"/>
          <w:sz w:val="24"/>
          <w:szCs w:val="24"/>
        </w:rPr>
        <w:t xml:space="preserve"> oraz umowy</w:t>
      </w:r>
      <w:r w:rsidR="00FD4750" w:rsidRPr="00183378">
        <w:rPr>
          <w:rFonts w:ascii="Times New Roman" w:hAnsi="Times New Roman" w:cs="Times New Roman"/>
          <w:color w:val="000000"/>
          <w:sz w:val="24"/>
          <w:szCs w:val="24"/>
        </w:rPr>
        <w:t>. Zamawiający dopuszcza możliwości przedpłaty zgodnie z harmonogramem płatności za studia.</w:t>
      </w:r>
    </w:p>
    <w:p w:rsidR="00FD4750" w:rsidRPr="00183378" w:rsidRDefault="006B64A0" w:rsidP="00183378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337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9F0220" w:rsidRPr="001833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21A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704DE" w:rsidRPr="00183378">
        <w:rPr>
          <w:rFonts w:ascii="Times New Roman" w:hAnsi="Times New Roman" w:cs="Times New Roman"/>
          <w:color w:val="000000"/>
          <w:sz w:val="24"/>
          <w:szCs w:val="24"/>
        </w:rPr>
        <w:t xml:space="preserve">Płatność za usługę w terminie 14 dni </w:t>
      </w:r>
      <w:r w:rsidR="00E417B3">
        <w:rPr>
          <w:rFonts w:ascii="Times New Roman" w:hAnsi="Times New Roman" w:cs="Times New Roman"/>
          <w:color w:val="000000"/>
          <w:sz w:val="24"/>
          <w:szCs w:val="24"/>
        </w:rPr>
        <w:t>od dnia wystawienia faktury lub rachunku</w:t>
      </w:r>
    </w:p>
    <w:p w:rsidR="00A03095" w:rsidRPr="00183378" w:rsidRDefault="006B64A0" w:rsidP="00183378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337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6225EE" w:rsidRPr="001833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D4750" w:rsidRPr="00183378">
        <w:rPr>
          <w:rFonts w:ascii="Times New Roman" w:hAnsi="Times New Roman" w:cs="Times New Roman"/>
          <w:color w:val="000000"/>
          <w:sz w:val="24"/>
          <w:szCs w:val="24"/>
        </w:rPr>
        <w:t>Po zakończonych studiach Zamawiający zastrzega sobie prawo do otrzymania od oferenta kopii niezbędnej dokumentacji dotyczącej przeprowadzonych studiów</w:t>
      </w:r>
      <w:r w:rsidR="000263BD" w:rsidRPr="00183378">
        <w:rPr>
          <w:rFonts w:ascii="Times New Roman" w:hAnsi="Times New Roman" w:cs="Times New Roman"/>
          <w:color w:val="000000"/>
          <w:sz w:val="24"/>
          <w:szCs w:val="24"/>
        </w:rPr>
        <w:t xml:space="preserve"> (listy, dzienniki, mat</w:t>
      </w:r>
      <w:r w:rsidR="00FD4750" w:rsidRPr="00183378">
        <w:rPr>
          <w:rFonts w:ascii="Times New Roman" w:hAnsi="Times New Roman" w:cs="Times New Roman"/>
          <w:color w:val="000000"/>
          <w:sz w:val="24"/>
          <w:szCs w:val="24"/>
        </w:rPr>
        <w:t>eriały itp.)</w:t>
      </w:r>
    </w:p>
    <w:p w:rsidR="00BD69AE" w:rsidRDefault="006B64A0" w:rsidP="00183378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337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6225EE" w:rsidRPr="001833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83378">
        <w:rPr>
          <w:rFonts w:ascii="Times New Roman" w:hAnsi="Times New Roman" w:cs="Times New Roman"/>
          <w:color w:val="000000"/>
          <w:sz w:val="24"/>
          <w:szCs w:val="24"/>
        </w:rPr>
        <w:t xml:space="preserve">Zamawiający zastrzega sobie możliwość przesunięcia terminu płatności w przypadku opóźnień w przekazywaniu Zamawiającemu transz dotacji celowej i unijnej przez Instytucję Pośredniczącą lub braku środków finansowych na koncie projektu Zamawiającego. </w:t>
      </w:r>
      <w:r w:rsidR="00FE3347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</w:t>
      </w:r>
      <w:r w:rsidRPr="00183378">
        <w:rPr>
          <w:rFonts w:ascii="Times New Roman" w:hAnsi="Times New Roman" w:cs="Times New Roman"/>
          <w:color w:val="000000"/>
          <w:sz w:val="24"/>
          <w:szCs w:val="24"/>
        </w:rPr>
        <w:t xml:space="preserve">Po otrzymaniu środków finansowych od Instytucji Pośredniczącej, Zamawiający ureguluje zaległe płatności w terminie do </w:t>
      </w:r>
      <w:r w:rsidR="00616F01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183378">
        <w:rPr>
          <w:rFonts w:ascii="Times New Roman" w:hAnsi="Times New Roman" w:cs="Times New Roman"/>
          <w:color w:val="000000"/>
          <w:sz w:val="24"/>
          <w:szCs w:val="24"/>
        </w:rPr>
        <w:t xml:space="preserve"> dni roboczych od momentu wpływu środków na konto projektu Zamawiającego.</w:t>
      </w:r>
    </w:p>
    <w:p w:rsidR="00BD69AE" w:rsidRPr="00183378" w:rsidRDefault="00BD69AE" w:rsidP="0018337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3378">
        <w:rPr>
          <w:rFonts w:ascii="Times New Roman" w:hAnsi="Times New Roman" w:cs="Times New Roman"/>
          <w:b/>
          <w:sz w:val="24"/>
          <w:szCs w:val="24"/>
        </w:rPr>
        <w:lastRenderedPageBreak/>
        <w:t>VI. KRYTERIA OCENY OFERTY, SPOSÓB PRZYZNAWANIA PUNKTACJI (WAGI PROCENTOWEJ) ORAZ OBLICZANIA CENY</w:t>
      </w:r>
    </w:p>
    <w:p w:rsidR="00962BE6" w:rsidRPr="00183378" w:rsidRDefault="00962BE6" w:rsidP="001833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378">
        <w:rPr>
          <w:rFonts w:ascii="Times New Roman" w:hAnsi="Times New Roman" w:cs="Times New Roman"/>
          <w:sz w:val="24"/>
          <w:szCs w:val="24"/>
        </w:rPr>
        <w:t xml:space="preserve">1. W celu wyboru najkorzystniejszej oferty Zamawiający dokona oceny i wyboru oferty spośród Wykonawców spełniających warunki określone w punkcie </w:t>
      </w:r>
      <w:r w:rsidR="00374615">
        <w:rPr>
          <w:rFonts w:ascii="Times New Roman" w:hAnsi="Times New Roman" w:cs="Times New Roman"/>
          <w:sz w:val="24"/>
          <w:szCs w:val="24"/>
        </w:rPr>
        <w:t>V</w:t>
      </w:r>
      <w:r w:rsidRPr="00183378">
        <w:rPr>
          <w:rFonts w:ascii="Times New Roman" w:hAnsi="Times New Roman" w:cs="Times New Roman"/>
          <w:sz w:val="24"/>
          <w:szCs w:val="24"/>
        </w:rPr>
        <w:t xml:space="preserve"> w oparciu o kryterium wyboru: cena</w:t>
      </w:r>
      <w:r w:rsidR="00374615">
        <w:rPr>
          <w:rFonts w:ascii="Times New Roman" w:hAnsi="Times New Roman" w:cs="Times New Roman"/>
          <w:sz w:val="24"/>
          <w:szCs w:val="24"/>
        </w:rPr>
        <w:t xml:space="preserve"> ofertowa brutto  </w:t>
      </w:r>
      <w:r w:rsidRPr="00183378">
        <w:rPr>
          <w:rFonts w:ascii="Times New Roman" w:hAnsi="Times New Roman" w:cs="Times New Roman"/>
          <w:sz w:val="24"/>
          <w:szCs w:val="24"/>
        </w:rPr>
        <w:t>+ doświadczenie</w:t>
      </w:r>
      <w:r w:rsidR="00374615">
        <w:rPr>
          <w:rFonts w:ascii="Times New Roman" w:hAnsi="Times New Roman" w:cs="Times New Roman"/>
          <w:sz w:val="24"/>
          <w:szCs w:val="24"/>
        </w:rPr>
        <w:t xml:space="preserve"> oferenta</w:t>
      </w:r>
    </w:p>
    <w:p w:rsidR="00BD69AE" w:rsidRDefault="00BD69AE" w:rsidP="001833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378">
        <w:rPr>
          <w:rFonts w:ascii="Times New Roman" w:hAnsi="Times New Roman" w:cs="Times New Roman"/>
          <w:sz w:val="24"/>
          <w:szCs w:val="24"/>
        </w:rPr>
        <w:t xml:space="preserve">Zamawiający dokona oceny i porównania ofert oraz wyboru oferty najkorzystniejszej </w:t>
      </w:r>
      <w:r w:rsidR="00FE3347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183378">
        <w:rPr>
          <w:rFonts w:ascii="Times New Roman" w:hAnsi="Times New Roman" w:cs="Times New Roman"/>
          <w:sz w:val="24"/>
          <w:szCs w:val="24"/>
        </w:rPr>
        <w:t>w oparciu  o następujące kryteria:</w:t>
      </w:r>
    </w:p>
    <w:p w:rsidR="00374615" w:rsidRPr="00183378" w:rsidRDefault="00374615" w:rsidP="001833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9AE" w:rsidRPr="00183378" w:rsidRDefault="00BD69AE" w:rsidP="001833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378">
        <w:rPr>
          <w:rFonts w:ascii="Times New Roman" w:hAnsi="Times New Roman" w:cs="Times New Roman"/>
          <w:b/>
          <w:sz w:val="24"/>
          <w:szCs w:val="24"/>
        </w:rPr>
        <w:t xml:space="preserve">- Cena ofertowa brutto w zł – </w:t>
      </w:r>
      <w:r w:rsidR="007B07DD">
        <w:rPr>
          <w:rFonts w:ascii="Times New Roman" w:hAnsi="Times New Roman" w:cs="Times New Roman"/>
          <w:b/>
          <w:sz w:val="24"/>
          <w:szCs w:val="24"/>
        </w:rPr>
        <w:t>80</w:t>
      </w:r>
      <w:r w:rsidRPr="00183378">
        <w:rPr>
          <w:rFonts w:ascii="Times New Roman" w:hAnsi="Times New Roman" w:cs="Times New Roman"/>
          <w:b/>
          <w:sz w:val="24"/>
          <w:szCs w:val="24"/>
        </w:rPr>
        <w:t xml:space="preserve"> % (  max.</w:t>
      </w:r>
      <w:r w:rsidR="007B07DD">
        <w:rPr>
          <w:rFonts w:ascii="Times New Roman" w:hAnsi="Times New Roman" w:cs="Times New Roman"/>
          <w:b/>
          <w:sz w:val="24"/>
          <w:szCs w:val="24"/>
        </w:rPr>
        <w:t>80</w:t>
      </w:r>
      <w:r w:rsidRPr="00183378">
        <w:rPr>
          <w:rFonts w:ascii="Times New Roman" w:hAnsi="Times New Roman" w:cs="Times New Roman"/>
          <w:b/>
          <w:sz w:val="24"/>
          <w:szCs w:val="24"/>
        </w:rPr>
        <w:t xml:space="preserve"> punktów)</w:t>
      </w:r>
      <w:r w:rsidRPr="0018337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D69AE" w:rsidRPr="00183378" w:rsidRDefault="00BD69AE" w:rsidP="001833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9AE" w:rsidRPr="00183378" w:rsidRDefault="00BD69AE" w:rsidP="001833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378">
        <w:rPr>
          <w:rFonts w:ascii="Times New Roman" w:hAnsi="Times New Roman" w:cs="Times New Roman"/>
          <w:sz w:val="24"/>
          <w:szCs w:val="24"/>
        </w:rPr>
        <w:t xml:space="preserve">Punkty przyznawane za </w:t>
      </w:r>
      <w:r w:rsidRPr="00183378">
        <w:rPr>
          <w:rFonts w:ascii="Times New Roman" w:hAnsi="Times New Roman" w:cs="Times New Roman"/>
          <w:b/>
          <w:bCs/>
          <w:sz w:val="24"/>
          <w:szCs w:val="24"/>
        </w:rPr>
        <w:t xml:space="preserve">kryterium cena </w:t>
      </w:r>
      <w:r w:rsidRPr="00183378">
        <w:rPr>
          <w:rFonts w:ascii="Times New Roman" w:hAnsi="Times New Roman" w:cs="Times New Roman"/>
          <w:sz w:val="24"/>
          <w:szCs w:val="24"/>
        </w:rPr>
        <w:t>będą liczone wg następującego wzoru:</w:t>
      </w:r>
    </w:p>
    <w:p w:rsidR="00BD69AE" w:rsidRPr="00183378" w:rsidRDefault="00BD69AE" w:rsidP="00183378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962BE6" w:rsidRPr="00183378" w:rsidRDefault="00BD69AE" w:rsidP="00183378">
      <w:pPr>
        <w:spacing w:after="0" w:line="360" w:lineRule="auto"/>
        <w:ind w:left="992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183378">
        <w:rPr>
          <w:rFonts w:ascii="Times New Roman" w:hAnsi="Times New Roman" w:cs="Times New Roman"/>
          <w:sz w:val="24"/>
          <w:szCs w:val="24"/>
        </w:rPr>
        <w:t xml:space="preserve">       najniższa cena ofertowa</w:t>
      </w:r>
    </w:p>
    <w:p w:rsidR="00BD69AE" w:rsidRPr="00183378" w:rsidRDefault="00BD69AE" w:rsidP="00183378">
      <w:pPr>
        <w:spacing w:after="0" w:line="360" w:lineRule="auto"/>
        <w:ind w:left="992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183378">
        <w:rPr>
          <w:rFonts w:ascii="Times New Roman" w:hAnsi="Times New Roman" w:cs="Times New Roman"/>
          <w:sz w:val="24"/>
          <w:szCs w:val="24"/>
        </w:rPr>
        <w:t xml:space="preserve">C = -------------------------------------x </w:t>
      </w:r>
      <w:r w:rsidR="00D30EC3">
        <w:rPr>
          <w:rFonts w:ascii="Times New Roman" w:hAnsi="Times New Roman" w:cs="Times New Roman"/>
          <w:sz w:val="24"/>
          <w:szCs w:val="24"/>
        </w:rPr>
        <w:t>8</w:t>
      </w:r>
      <w:r w:rsidR="00962BE6" w:rsidRPr="00183378">
        <w:rPr>
          <w:rFonts w:ascii="Times New Roman" w:hAnsi="Times New Roman" w:cs="Times New Roman"/>
          <w:sz w:val="24"/>
          <w:szCs w:val="24"/>
        </w:rPr>
        <w:t>0</w:t>
      </w:r>
      <w:r w:rsidRPr="00183378">
        <w:rPr>
          <w:rFonts w:ascii="Times New Roman" w:hAnsi="Times New Roman" w:cs="Times New Roman"/>
          <w:sz w:val="24"/>
          <w:szCs w:val="24"/>
        </w:rPr>
        <w:t xml:space="preserve"> pkt. </w:t>
      </w:r>
    </w:p>
    <w:p w:rsidR="00BD69AE" w:rsidRPr="00183378" w:rsidRDefault="00BD69AE" w:rsidP="00183378">
      <w:pPr>
        <w:spacing w:after="0" w:line="360" w:lineRule="auto"/>
        <w:ind w:left="992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183378">
        <w:rPr>
          <w:rFonts w:ascii="Times New Roman" w:hAnsi="Times New Roman" w:cs="Times New Roman"/>
          <w:sz w:val="24"/>
          <w:szCs w:val="24"/>
        </w:rPr>
        <w:t xml:space="preserve">       cena oferty badanej</w:t>
      </w:r>
    </w:p>
    <w:p w:rsidR="00BD69AE" w:rsidRPr="00183378" w:rsidRDefault="00BD69AE" w:rsidP="00183378">
      <w:pPr>
        <w:spacing w:after="0" w:line="360" w:lineRule="auto"/>
        <w:ind w:left="992" w:firstLine="424"/>
        <w:jc w:val="both"/>
        <w:rPr>
          <w:rFonts w:ascii="Times New Roman" w:hAnsi="Times New Roman" w:cs="Times New Roman"/>
          <w:sz w:val="24"/>
          <w:szCs w:val="24"/>
        </w:rPr>
      </w:pPr>
    </w:p>
    <w:p w:rsidR="00962BE6" w:rsidRPr="00183378" w:rsidRDefault="00BD69AE" w:rsidP="0018337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33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 </w:t>
      </w:r>
      <w:r w:rsidR="00962BE6" w:rsidRPr="00183378">
        <w:rPr>
          <w:rFonts w:ascii="Times New Roman" w:hAnsi="Times New Roman" w:cs="Times New Roman"/>
          <w:b/>
          <w:color w:val="000000"/>
          <w:sz w:val="24"/>
          <w:szCs w:val="24"/>
        </w:rPr>
        <w:t>Doświadczenie</w:t>
      </w:r>
      <w:r w:rsidRPr="001833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962BE6" w:rsidRPr="00183378">
        <w:rPr>
          <w:rFonts w:ascii="Times New Roman" w:hAnsi="Times New Roman" w:cs="Times New Roman"/>
          <w:b/>
          <w:color w:val="000000"/>
          <w:sz w:val="24"/>
          <w:szCs w:val="24"/>
        </w:rPr>
        <w:t>oferenta w przeprowadzeniu</w:t>
      </w:r>
      <w:r w:rsidR="00521A5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szkoleń w obszarze tematyki rozeznania</w:t>
      </w:r>
      <w:r w:rsidR="00962BE6" w:rsidRPr="00183378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183378" w:rsidRPr="00183378">
        <w:t xml:space="preserve"> </w:t>
      </w:r>
      <w:r w:rsidR="00183378" w:rsidRPr="00183378">
        <w:rPr>
          <w:rFonts w:ascii="Times New Roman" w:eastAsia="Times New Roman" w:hAnsi="Times New Roman" w:cs="Times New Roman"/>
          <w:b/>
          <w:sz w:val="24"/>
          <w:szCs w:val="24"/>
        </w:rPr>
        <w:t>Doświadczenie będzie badane w oparciu o informacje przedstawione  w załącznik</w:t>
      </w:r>
      <w:r w:rsidR="00183378">
        <w:rPr>
          <w:rFonts w:ascii="Times New Roman" w:eastAsia="Times New Roman" w:hAnsi="Times New Roman" w:cs="Times New Roman"/>
          <w:b/>
          <w:sz w:val="24"/>
          <w:szCs w:val="24"/>
        </w:rPr>
        <w:t xml:space="preserve">ach </w:t>
      </w:r>
      <w:r w:rsidR="00183378" w:rsidRPr="00183378">
        <w:rPr>
          <w:rFonts w:ascii="Times New Roman" w:eastAsia="Times New Roman" w:hAnsi="Times New Roman" w:cs="Times New Roman"/>
          <w:b/>
          <w:sz w:val="24"/>
          <w:szCs w:val="24"/>
        </w:rPr>
        <w:t>do niniejszego zapytania</w:t>
      </w:r>
    </w:p>
    <w:p w:rsidR="00BD69AE" w:rsidRPr="00183378" w:rsidRDefault="00BD69AE" w:rsidP="0018337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3378">
        <w:rPr>
          <w:rFonts w:ascii="Times New Roman" w:eastAsia="Times New Roman" w:hAnsi="Times New Roman" w:cs="Times New Roman"/>
          <w:sz w:val="24"/>
          <w:szCs w:val="24"/>
        </w:rPr>
        <w:t xml:space="preserve">W ramach </w:t>
      </w:r>
      <w:r w:rsidRPr="00183378">
        <w:rPr>
          <w:rFonts w:ascii="Times New Roman" w:eastAsia="Times New Roman" w:hAnsi="Times New Roman" w:cs="Times New Roman"/>
          <w:b/>
          <w:sz w:val="24"/>
          <w:szCs w:val="24"/>
        </w:rPr>
        <w:t xml:space="preserve">kryterium </w:t>
      </w:r>
      <w:r w:rsidR="00962BE6" w:rsidRPr="00183378">
        <w:rPr>
          <w:rFonts w:ascii="Times New Roman" w:eastAsia="Times New Roman" w:hAnsi="Times New Roman" w:cs="Times New Roman"/>
          <w:b/>
          <w:sz w:val="24"/>
          <w:szCs w:val="24"/>
        </w:rPr>
        <w:t xml:space="preserve">doświadczenie </w:t>
      </w:r>
      <w:r w:rsidRPr="00183378">
        <w:rPr>
          <w:rFonts w:ascii="Times New Roman" w:eastAsia="Times New Roman" w:hAnsi="Times New Roman" w:cs="Times New Roman"/>
          <w:sz w:val="24"/>
          <w:szCs w:val="24"/>
        </w:rPr>
        <w:t xml:space="preserve">będą przyznawane punkty od 0 do </w:t>
      </w:r>
      <w:r w:rsidR="007B07DD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18337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BD69AE" w:rsidRDefault="00E417B3" w:rsidP="00E417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17B3">
        <w:rPr>
          <w:rFonts w:ascii="Times New Roman" w:hAnsi="Times New Roman" w:cs="Times New Roman"/>
          <w:sz w:val="24"/>
          <w:szCs w:val="24"/>
        </w:rPr>
        <w:t xml:space="preserve">Zamawiający dokona wyboru oferty, która uzyska sumarycznie najwyższą liczbę punków. </w:t>
      </w:r>
      <w:r w:rsidR="00FE3347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E417B3">
        <w:rPr>
          <w:rFonts w:ascii="Times New Roman" w:hAnsi="Times New Roman" w:cs="Times New Roman"/>
          <w:sz w:val="24"/>
          <w:szCs w:val="24"/>
        </w:rPr>
        <w:t>W przypadku, gdy dwie lub więcej ofert otrzyma tyle samo punktów, Zamawiający wybierze ofertę korzystniejszą cenowo, tj. taką, która otrzyma najwięcej punktów w kryterium Cena ofertowa brutto w zł.</w:t>
      </w:r>
    </w:p>
    <w:p w:rsidR="00374615" w:rsidRPr="00183378" w:rsidRDefault="00374615" w:rsidP="00E417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6233" w:rsidRPr="00183378" w:rsidRDefault="00FC6233" w:rsidP="0018337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3378">
        <w:rPr>
          <w:rFonts w:ascii="Times New Roman" w:hAnsi="Times New Roman" w:cs="Times New Roman"/>
          <w:b/>
          <w:sz w:val="24"/>
          <w:szCs w:val="24"/>
        </w:rPr>
        <w:t>VII</w:t>
      </w:r>
      <w:r w:rsidR="00BD69AE" w:rsidRPr="0018337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83378">
        <w:rPr>
          <w:rFonts w:ascii="Times New Roman" w:hAnsi="Times New Roman" w:cs="Times New Roman"/>
          <w:b/>
          <w:sz w:val="24"/>
          <w:szCs w:val="24"/>
        </w:rPr>
        <w:t>OPIS PRZYGOTOWANIA OFERTY</w:t>
      </w:r>
    </w:p>
    <w:p w:rsidR="00BD69AE" w:rsidRPr="00183378" w:rsidRDefault="00BD69AE" w:rsidP="0018337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489207340"/>
      <w:r w:rsidRPr="00183378">
        <w:rPr>
          <w:rFonts w:ascii="Times New Roman" w:hAnsi="Times New Roman" w:cs="Times New Roman"/>
          <w:sz w:val="24"/>
          <w:szCs w:val="24"/>
        </w:rPr>
        <w:t>Ofertę należy sporządzić wg wzoru Załącznik nr 1 do Zapytania ofertowego</w:t>
      </w:r>
      <w:r w:rsidR="00E417B3">
        <w:rPr>
          <w:rFonts w:ascii="Times New Roman" w:hAnsi="Times New Roman" w:cs="Times New Roman"/>
          <w:sz w:val="24"/>
          <w:szCs w:val="24"/>
        </w:rPr>
        <w:t xml:space="preserve"> oraz dołączyć do niej wszystkie niezbędne </w:t>
      </w:r>
      <w:r w:rsidR="00A653E7">
        <w:rPr>
          <w:rFonts w:ascii="Times New Roman" w:hAnsi="Times New Roman" w:cs="Times New Roman"/>
          <w:sz w:val="24"/>
          <w:szCs w:val="24"/>
        </w:rPr>
        <w:t>załączniki</w:t>
      </w:r>
      <w:r w:rsidRPr="00183378">
        <w:rPr>
          <w:rFonts w:ascii="Times New Roman" w:hAnsi="Times New Roman" w:cs="Times New Roman"/>
          <w:sz w:val="24"/>
          <w:szCs w:val="24"/>
        </w:rPr>
        <w:t>.</w:t>
      </w:r>
      <w:r w:rsidR="00E417B3" w:rsidRPr="00E417B3">
        <w:rPr>
          <w:rFonts w:ascii="Times New Roman" w:hAnsi="Times New Roman" w:cs="Times New Roman"/>
          <w:sz w:val="24"/>
          <w:szCs w:val="24"/>
        </w:rPr>
        <w:t xml:space="preserve"> </w:t>
      </w:r>
      <w:r w:rsidR="00E417B3">
        <w:rPr>
          <w:rFonts w:ascii="Times New Roman" w:hAnsi="Times New Roman" w:cs="Times New Roman"/>
          <w:sz w:val="24"/>
          <w:szCs w:val="24"/>
        </w:rPr>
        <w:t xml:space="preserve">Oferent </w:t>
      </w:r>
      <w:r w:rsidR="00E417B3" w:rsidRPr="00E417B3">
        <w:rPr>
          <w:rFonts w:ascii="Times New Roman" w:hAnsi="Times New Roman" w:cs="Times New Roman"/>
          <w:sz w:val="24"/>
          <w:szCs w:val="24"/>
        </w:rPr>
        <w:t>może złożyć tylko jedną ofertę.</w:t>
      </w:r>
    </w:p>
    <w:bookmarkEnd w:id="1"/>
    <w:p w:rsidR="00FC6233" w:rsidRPr="00183378" w:rsidRDefault="00FC6233" w:rsidP="00183378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704DE" w:rsidRPr="00183378" w:rsidRDefault="00BD69AE" w:rsidP="00183378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83378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VIII. MIEJSCE ORAZ TERMIN SKŁADANIA OFERT  </w:t>
      </w:r>
    </w:p>
    <w:p w:rsidR="00B814F2" w:rsidRPr="00183378" w:rsidRDefault="00B704DE" w:rsidP="0018337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378">
        <w:rPr>
          <w:rFonts w:ascii="Times New Roman" w:hAnsi="Times New Roman" w:cs="Times New Roman"/>
          <w:color w:val="000000"/>
          <w:sz w:val="24"/>
          <w:szCs w:val="24"/>
        </w:rPr>
        <w:t>Oferta powinna być przesłana za pośre</w:t>
      </w:r>
      <w:r w:rsidR="00A653E7">
        <w:rPr>
          <w:rFonts w:ascii="Times New Roman" w:hAnsi="Times New Roman" w:cs="Times New Roman"/>
          <w:color w:val="000000"/>
          <w:sz w:val="24"/>
          <w:szCs w:val="24"/>
        </w:rPr>
        <w:t xml:space="preserve">dnictwem: poczty elektronicznej </w:t>
      </w:r>
      <w:r w:rsidRPr="00183378">
        <w:rPr>
          <w:rFonts w:ascii="Times New Roman" w:hAnsi="Times New Roman" w:cs="Times New Roman"/>
          <w:color w:val="000000"/>
          <w:sz w:val="24"/>
          <w:szCs w:val="24"/>
        </w:rPr>
        <w:t xml:space="preserve">na adres </w:t>
      </w:r>
      <w:r w:rsidR="00CE041D">
        <w:rPr>
          <w:rFonts w:ascii="Times New Roman" w:hAnsi="Times New Roman" w:cs="Times New Roman"/>
          <w:color w:val="000000"/>
          <w:sz w:val="24"/>
          <w:szCs w:val="24"/>
        </w:rPr>
        <w:t>dominika</w:t>
      </w:r>
      <w:r w:rsidR="00AE2E6B" w:rsidRPr="00183378">
        <w:rPr>
          <w:rFonts w:ascii="Times New Roman" w:hAnsi="Times New Roman" w:cs="Times New Roman"/>
          <w:color w:val="000000"/>
          <w:sz w:val="24"/>
          <w:szCs w:val="24"/>
        </w:rPr>
        <w:t>@wozniak.com.pl</w:t>
      </w:r>
      <w:r w:rsidRPr="00183378">
        <w:rPr>
          <w:rFonts w:ascii="Times New Roman" w:hAnsi="Times New Roman" w:cs="Times New Roman"/>
          <w:color w:val="000000"/>
          <w:sz w:val="24"/>
          <w:szCs w:val="24"/>
        </w:rPr>
        <w:t xml:space="preserve">, pocztą lub dostarczona osobiście do </w:t>
      </w:r>
      <w:r w:rsidR="00AE2E6B" w:rsidRPr="00183378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="00CE041D">
        <w:rPr>
          <w:rFonts w:ascii="Times New Roman" w:hAnsi="Times New Roman" w:cs="Times New Roman"/>
          <w:color w:val="000000"/>
          <w:sz w:val="24"/>
          <w:szCs w:val="24"/>
        </w:rPr>
        <w:t xml:space="preserve">irma </w:t>
      </w:r>
      <w:r w:rsidR="00AE2E6B" w:rsidRPr="00183378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="00CE041D">
        <w:rPr>
          <w:rFonts w:ascii="Times New Roman" w:hAnsi="Times New Roman" w:cs="Times New Roman"/>
          <w:color w:val="000000"/>
          <w:sz w:val="24"/>
          <w:szCs w:val="24"/>
        </w:rPr>
        <w:t xml:space="preserve">rodukcyjno- </w:t>
      </w:r>
      <w:r w:rsidR="00AE2E6B" w:rsidRPr="00183378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="00CE041D">
        <w:rPr>
          <w:rFonts w:ascii="Times New Roman" w:hAnsi="Times New Roman" w:cs="Times New Roman"/>
          <w:color w:val="000000"/>
          <w:sz w:val="24"/>
          <w:szCs w:val="24"/>
        </w:rPr>
        <w:t xml:space="preserve">andlowa </w:t>
      </w:r>
      <w:r w:rsidR="00AE2E6B" w:rsidRPr="00183378">
        <w:rPr>
          <w:rFonts w:ascii="Times New Roman" w:hAnsi="Times New Roman" w:cs="Times New Roman"/>
          <w:color w:val="000000"/>
          <w:sz w:val="24"/>
          <w:szCs w:val="24"/>
        </w:rPr>
        <w:t xml:space="preserve">„Woźniak” Krzysztof Woźniak Lisów 155 a,  21-100 Lubartów </w:t>
      </w:r>
      <w:r w:rsidRPr="00183378">
        <w:rPr>
          <w:rFonts w:ascii="Times New Roman" w:hAnsi="Times New Roman" w:cs="Times New Roman"/>
          <w:color w:val="000000"/>
          <w:sz w:val="24"/>
          <w:szCs w:val="24"/>
        </w:rPr>
        <w:t xml:space="preserve">do dnia </w:t>
      </w:r>
      <w:r w:rsidR="00D30EC3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FE3347">
        <w:rPr>
          <w:rFonts w:ascii="Times New Roman" w:hAnsi="Times New Roman" w:cs="Times New Roman"/>
          <w:color w:val="000000"/>
          <w:sz w:val="24"/>
          <w:szCs w:val="24"/>
        </w:rPr>
        <w:t xml:space="preserve">8.12.2018 </w:t>
      </w:r>
      <w:r w:rsidRPr="00183378">
        <w:rPr>
          <w:rFonts w:ascii="Times New Roman" w:hAnsi="Times New Roman" w:cs="Times New Roman"/>
          <w:color w:val="000000"/>
          <w:sz w:val="24"/>
          <w:szCs w:val="24"/>
        </w:rPr>
        <w:t xml:space="preserve">r. do godz. </w:t>
      </w:r>
      <w:r w:rsidR="00616F01"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3807C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36F12">
        <w:rPr>
          <w:rFonts w:ascii="Times New Roman" w:hAnsi="Times New Roman" w:cs="Times New Roman"/>
          <w:color w:val="000000"/>
          <w:sz w:val="24"/>
          <w:szCs w:val="24"/>
        </w:rPr>
        <w:t>00</w:t>
      </w:r>
      <w:r w:rsidRPr="001833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04EC8" w:rsidRPr="00183378">
        <w:rPr>
          <w:rFonts w:ascii="Times New Roman" w:hAnsi="Times New Roman" w:cs="Times New Roman"/>
          <w:color w:val="000000"/>
          <w:sz w:val="24"/>
          <w:szCs w:val="24"/>
        </w:rPr>
        <w:t>z wyraźnym oznaczeniem że dotyczy to ofert</w:t>
      </w:r>
      <w:r w:rsidR="00C36F12"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="00904EC8" w:rsidRPr="00183378">
        <w:rPr>
          <w:rFonts w:ascii="Times New Roman" w:hAnsi="Times New Roman" w:cs="Times New Roman"/>
          <w:color w:val="000000"/>
          <w:sz w:val="24"/>
          <w:szCs w:val="24"/>
        </w:rPr>
        <w:t xml:space="preserve"> na </w:t>
      </w:r>
      <w:r w:rsidR="00521A57">
        <w:rPr>
          <w:rFonts w:ascii="Times New Roman" w:hAnsi="Times New Roman" w:cs="Times New Roman"/>
          <w:color w:val="000000"/>
          <w:sz w:val="24"/>
          <w:szCs w:val="24"/>
        </w:rPr>
        <w:t>organizację</w:t>
      </w:r>
      <w:r w:rsidR="00CE041D">
        <w:rPr>
          <w:rFonts w:ascii="Times New Roman" w:hAnsi="Times New Roman" w:cs="Times New Roman"/>
          <w:color w:val="000000"/>
          <w:sz w:val="24"/>
          <w:szCs w:val="24"/>
        </w:rPr>
        <w:t xml:space="preserve">            </w:t>
      </w:r>
      <w:r w:rsidR="00FA7FDE">
        <w:rPr>
          <w:rFonts w:ascii="Times New Roman" w:hAnsi="Times New Roman" w:cs="Times New Roman"/>
          <w:color w:val="000000"/>
          <w:sz w:val="24"/>
          <w:szCs w:val="24"/>
        </w:rPr>
        <w:t xml:space="preserve">               </w:t>
      </w:r>
      <w:r w:rsidR="00CE041D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521A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21A57" w:rsidRPr="00C36F12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C36F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21A57" w:rsidRPr="00C36F12">
        <w:rPr>
          <w:rFonts w:ascii="Times New Roman" w:hAnsi="Times New Roman" w:cs="Times New Roman"/>
          <w:color w:val="000000"/>
          <w:sz w:val="24"/>
          <w:szCs w:val="24"/>
        </w:rPr>
        <w:t xml:space="preserve"> przeprowadzenie </w:t>
      </w:r>
      <w:r w:rsidR="00FE3347" w:rsidRPr="00C36F12">
        <w:rPr>
          <w:rFonts w:ascii="Times New Roman" w:hAnsi="Times New Roman" w:cs="Times New Roman"/>
          <w:b/>
          <w:sz w:val="24"/>
          <w:szCs w:val="24"/>
        </w:rPr>
        <w:t xml:space="preserve">kursu obsługi </w:t>
      </w:r>
      <w:r w:rsidR="00FE3347" w:rsidRPr="00C36F12">
        <w:rPr>
          <w:rStyle w:val="Pogrubienie"/>
          <w:rFonts w:ascii="Times New Roman" w:hAnsi="Times New Roman" w:cs="Times New Roman"/>
          <w:sz w:val="24"/>
          <w:szCs w:val="24"/>
        </w:rPr>
        <w:t>Obrabiarek Sterowanych Numeryczni</w:t>
      </w:r>
      <w:r w:rsidR="00C36F12">
        <w:rPr>
          <w:rStyle w:val="Pogrubienie"/>
          <w:rFonts w:ascii="Times New Roman" w:hAnsi="Times New Roman" w:cs="Times New Roman"/>
          <w:sz w:val="24"/>
          <w:szCs w:val="24"/>
        </w:rPr>
        <w:t>e</w:t>
      </w:r>
      <w:r w:rsidR="00FE3347" w:rsidRPr="00C36F12">
        <w:rPr>
          <w:rStyle w:val="Pogrubienie"/>
          <w:rFonts w:ascii="Times New Roman" w:hAnsi="Times New Roman" w:cs="Times New Roman"/>
          <w:sz w:val="24"/>
          <w:szCs w:val="24"/>
        </w:rPr>
        <w:t>-Operator CNC</w:t>
      </w:r>
      <w:r w:rsidR="00FE3347">
        <w:rPr>
          <w:rStyle w:val="Pogrubienie"/>
          <w:rFonts w:ascii="Times New Roman" w:hAnsi="Times New Roman" w:cs="Times New Roman"/>
        </w:rPr>
        <w:t>.</w:t>
      </w:r>
    </w:p>
    <w:p w:rsidR="00BD69AE" w:rsidRDefault="00B814F2" w:rsidP="0018337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3378">
        <w:rPr>
          <w:rFonts w:ascii="Times New Roman" w:hAnsi="Times New Roman" w:cs="Times New Roman"/>
          <w:b/>
          <w:sz w:val="24"/>
          <w:szCs w:val="24"/>
        </w:rPr>
        <w:t>IX</w:t>
      </w:r>
      <w:r w:rsidRPr="00183378">
        <w:rPr>
          <w:rFonts w:ascii="Times New Roman" w:hAnsi="Times New Roman" w:cs="Times New Roman"/>
          <w:b/>
          <w:sz w:val="24"/>
          <w:szCs w:val="24"/>
        </w:rPr>
        <w:tab/>
      </w:r>
      <w:r w:rsidR="00A653E7" w:rsidRPr="00A653E7">
        <w:rPr>
          <w:rFonts w:ascii="Times New Roman" w:hAnsi="Times New Roman" w:cs="Times New Roman"/>
          <w:b/>
          <w:sz w:val="24"/>
          <w:szCs w:val="24"/>
        </w:rPr>
        <w:t>INFORMACJA O WYBORZE NAJKORZYSTNIEJSZEJ OFERTY:</w:t>
      </w:r>
    </w:p>
    <w:p w:rsidR="00AF6A4F" w:rsidRPr="00AF6A4F" w:rsidRDefault="00A653E7" w:rsidP="00AF6A4F">
      <w:pPr>
        <w:pStyle w:val="Akapitzlist"/>
        <w:numPr>
          <w:ilvl w:val="0"/>
          <w:numId w:val="13"/>
        </w:numPr>
        <w:suppressAutoHyphens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489207212"/>
      <w:r w:rsidRPr="00AF6A4F">
        <w:rPr>
          <w:rFonts w:ascii="Times New Roman" w:hAnsi="Times New Roman" w:cs="Times New Roman"/>
          <w:sz w:val="24"/>
          <w:szCs w:val="24"/>
        </w:rPr>
        <w:t xml:space="preserve">Rozstrzygnięcie zamówienia nastąpi najpóźniej w ciągu </w:t>
      </w:r>
      <w:r w:rsidR="003807CA">
        <w:rPr>
          <w:rFonts w:ascii="Times New Roman" w:hAnsi="Times New Roman" w:cs="Times New Roman"/>
          <w:sz w:val="24"/>
          <w:szCs w:val="24"/>
        </w:rPr>
        <w:t>3</w:t>
      </w:r>
      <w:r w:rsidR="00FA7FDE">
        <w:rPr>
          <w:rFonts w:ascii="Times New Roman" w:hAnsi="Times New Roman" w:cs="Times New Roman"/>
          <w:sz w:val="24"/>
          <w:szCs w:val="24"/>
        </w:rPr>
        <w:t>0</w:t>
      </w:r>
      <w:r w:rsidRPr="00AF6A4F">
        <w:rPr>
          <w:rFonts w:ascii="Times New Roman" w:hAnsi="Times New Roman" w:cs="Times New Roman"/>
          <w:sz w:val="24"/>
          <w:szCs w:val="24"/>
        </w:rPr>
        <w:t xml:space="preserve"> dni roboczych po upływie terminu składania ofert. </w:t>
      </w:r>
      <w:r w:rsidR="00FA7FDE">
        <w:rPr>
          <w:rFonts w:ascii="Times New Roman" w:hAnsi="Times New Roman" w:cs="Times New Roman"/>
          <w:sz w:val="24"/>
          <w:szCs w:val="24"/>
        </w:rPr>
        <w:t xml:space="preserve">Wydłużony okres rozstrzygnięcia wynika z okresu oczekiwania na akceptację IZ na propozycje przeprowadzonego szkolenia w ramach projektu. </w:t>
      </w:r>
      <w:r w:rsidRPr="00AF6A4F">
        <w:rPr>
          <w:rFonts w:ascii="Times New Roman" w:hAnsi="Times New Roman" w:cs="Times New Roman"/>
          <w:sz w:val="24"/>
          <w:szCs w:val="24"/>
        </w:rPr>
        <w:t xml:space="preserve">Informacja o wyborze najkorzystniejszej oferty zawierająca nazwę Wykonawcy, którego ofertę wybrano zostanie opublikowana na stronie internetowej Zamawiającego najpóźniej w ciągu </w:t>
      </w:r>
      <w:r w:rsidR="003807CA">
        <w:rPr>
          <w:rFonts w:ascii="Times New Roman" w:hAnsi="Times New Roman" w:cs="Times New Roman"/>
          <w:sz w:val="24"/>
          <w:szCs w:val="24"/>
        </w:rPr>
        <w:t>3</w:t>
      </w:r>
      <w:r w:rsidRPr="00AF6A4F">
        <w:rPr>
          <w:rFonts w:ascii="Times New Roman" w:hAnsi="Times New Roman" w:cs="Times New Roman"/>
          <w:sz w:val="24"/>
          <w:szCs w:val="24"/>
        </w:rPr>
        <w:t xml:space="preserve"> dni roboczych od dnia </w:t>
      </w:r>
      <w:r w:rsidR="00AF6A4F" w:rsidRPr="00AF6A4F">
        <w:rPr>
          <w:rFonts w:ascii="Times New Roman" w:hAnsi="Times New Roman" w:cs="Times New Roman"/>
          <w:sz w:val="24"/>
          <w:szCs w:val="24"/>
        </w:rPr>
        <w:t>rozstrzygnięcia zamówienia.</w:t>
      </w:r>
    </w:p>
    <w:bookmarkEnd w:id="2"/>
    <w:p w:rsidR="00B814F2" w:rsidRPr="00AF6A4F" w:rsidRDefault="00B814F2" w:rsidP="007E306A">
      <w:pPr>
        <w:pStyle w:val="Akapitzlist"/>
        <w:numPr>
          <w:ilvl w:val="0"/>
          <w:numId w:val="13"/>
        </w:numPr>
        <w:suppressAutoHyphens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F6A4F">
        <w:rPr>
          <w:rFonts w:ascii="Times New Roman" w:hAnsi="Times New Roman" w:cs="Times New Roman"/>
          <w:sz w:val="24"/>
          <w:szCs w:val="24"/>
        </w:rPr>
        <w:t>Zamawiający sporządzi pisemny protokół postępowania i wyboru najkorzystniejszej oferty.</w:t>
      </w:r>
    </w:p>
    <w:p w:rsidR="00B814F2" w:rsidRPr="00183378" w:rsidRDefault="00B814F2" w:rsidP="00183378">
      <w:pPr>
        <w:numPr>
          <w:ilvl w:val="0"/>
          <w:numId w:val="13"/>
        </w:numPr>
        <w:suppressAutoHyphens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83378">
        <w:rPr>
          <w:rFonts w:ascii="Times New Roman" w:hAnsi="Times New Roman" w:cs="Times New Roman"/>
          <w:sz w:val="24"/>
          <w:szCs w:val="24"/>
        </w:rPr>
        <w:t>Z</w:t>
      </w:r>
      <w:r w:rsidR="00CE041D">
        <w:rPr>
          <w:rFonts w:ascii="Times New Roman" w:hAnsi="Times New Roman" w:cs="Times New Roman"/>
          <w:sz w:val="24"/>
          <w:szCs w:val="24"/>
        </w:rPr>
        <w:t xml:space="preserve"> </w:t>
      </w:r>
      <w:r w:rsidRPr="00183378">
        <w:rPr>
          <w:rFonts w:ascii="Times New Roman" w:hAnsi="Times New Roman" w:cs="Times New Roman"/>
          <w:sz w:val="24"/>
          <w:szCs w:val="24"/>
        </w:rPr>
        <w:t xml:space="preserve">wybranym Wykonawcą zostanie podpisana umowa </w:t>
      </w:r>
      <w:r w:rsidR="00AF6A4F">
        <w:rPr>
          <w:rFonts w:ascii="Times New Roman" w:hAnsi="Times New Roman" w:cs="Times New Roman"/>
          <w:sz w:val="24"/>
          <w:szCs w:val="24"/>
        </w:rPr>
        <w:t xml:space="preserve">na </w:t>
      </w:r>
      <w:bookmarkStart w:id="3" w:name="_Hlk489207270"/>
      <w:r w:rsidR="00AF6A4F">
        <w:rPr>
          <w:rFonts w:ascii="Times New Roman" w:hAnsi="Times New Roman" w:cs="Times New Roman"/>
          <w:sz w:val="24"/>
          <w:szCs w:val="24"/>
        </w:rPr>
        <w:t>realizację przedmiotu zamówienia.</w:t>
      </w:r>
    </w:p>
    <w:bookmarkEnd w:id="3"/>
    <w:p w:rsidR="00B814F2" w:rsidRPr="00183378" w:rsidRDefault="00B814F2" w:rsidP="00183378">
      <w:pPr>
        <w:suppressAutoHyphens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B814F2" w:rsidRPr="00183378" w:rsidRDefault="00B814F2" w:rsidP="00183378">
      <w:pPr>
        <w:suppressAutoHyphens/>
        <w:spacing w:after="0" w:line="36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3378">
        <w:rPr>
          <w:rFonts w:ascii="Times New Roman" w:hAnsi="Times New Roman" w:cs="Times New Roman"/>
          <w:b/>
          <w:sz w:val="24"/>
          <w:szCs w:val="24"/>
        </w:rPr>
        <w:t>X.</w:t>
      </w:r>
      <w:r w:rsidRPr="00183378">
        <w:rPr>
          <w:rFonts w:ascii="Times New Roman" w:hAnsi="Times New Roman" w:cs="Times New Roman"/>
          <w:b/>
          <w:sz w:val="24"/>
          <w:szCs w:val="24"/>
        </w:rPr>
        <w:tab/>
        <w:t>PRZESŁANKI ODRZUCENIA OFERTY</w:t>
      </w:r>
    </w:p>
    <w:p w:rsidR="005054F0" w:rsidRPr="00183378" w:rsidRDefault="005054F0" w:rsidP="00183378">
      <w:pPr>
        <w:suppressAutoHyphens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B814F2" w:rsidRPr="00183378" w:rsidRDefault="00B814F2" w:rsidP="0018337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378">
        <w:rPr>
          <w:rFonts w:ascii="Times New Roman" w:hAnsi="Times New Roman" w:cs="Times New Roman"/>
          <w:sz w:val="24"/>
          <w:szCs w:val="24"/>
        </w:rPr>
        <w:t>Zamawiający odrzuci ofertę, jeżeli:</w:t>
      </w:r>
    </w:p>
    <w:p w:rsidR="00B814F2" w:rsidRPr="00183378" w:rsidRDefault="005054F0" w:rsidP="00183378">
      <w:pPr>
        <w:numPr>
          <w:ilvl w:val="0"/>
          <w:numId w:val="14"/>
        </w:numPr>
        <w:suppressAutoHyphens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83378">
        <w:rPr>
          <w:rFonts w:ascii="Times New Roman" w:hAnsi="Times New Roman" w:cs="Times New Roman"/>
          <w:sz w:val="24"/>
          <w:szCs w:val="24"/>
        </w:rPr>
        <w:t>J</w:t>
      </w:r>
      <w:r w:rsidR="00B814F2" w:rsidRPr="00183378">
        <w:rPr>
          <w:rFonts w:ascii="Times New Roman" w:hAnsi="Times New Roman" w:cs="Times New Roman"/>
          <w:sz w:val="24"/>
          <w:szCs w:val="24"/>
        </w:rPr>
        <w:t>ej treść nie będzie odpowiadać treści zapytania ofertowego,</w:t>
      </w:r>
    </w:p>
    <w:p w:rsidR="00B814F2" w:rsidRPr="00183378" w:rsidRDefault="003807CA" w:rsidP="00183378">
      <w:pPr>
        <w:numPr>
          <w:ilvl w:val="0"/>
          <w:numId w:val="14"/>
        </w:numPr>
        <w:suppressAutoHyphens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B814F2" w:rsidRPr="00183378">
        <w:rPr>
          <w:rFonts w:ascii="Times New Roman" w:hAnsi="Times New Roman" w:cs="Times New Roman"/>
          <w:sz w:val="24"/>
          <w:szCs w:val="24"/>
        </w:rPr>
        <w:t>ostanie złożona po terminie składania ofert,</w:t>
      </w:r>
    </w:p>
    <w:p w:rsidR="00B814F2" w:rsidRPr="00183378" w:rsidRDefault="005054F0" w:rsidP="00183378">
      <w:pPr>
        <w:numPr>
          <w:ilvl w:val="0"/>
          <w:numId w:val="14"/>
        </w:numPr>
        <w:suppressAutoHyphens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83378">
        <w:rPr>
          <w:rFonts w:ascii="Times New Roman" w:hAnsi="Times New Roman" w:cs="Times New Roman"/>
          <w:sz w:val="24"/>
          <w:szCs w:val="24"/>
        </w:rPr>
        <w:t>N</w:t>
      </w:r>
      <w:r w:rsidR="00B814F2" w:rsidRPr="00183378">
        <w:rPr>
          <w:rFonts w:ascii="Times New Roman" w:hAnsi="Times New Roman" w:cs="Times New Roman"/>
          <w:sz w:val="24"/>
          <w:szCs w:val="24"/>
        </w:rPr>
        <w:t xml:space="preserve">ie będzie zawierała wszystkich wymaganych przez Zamawiającego pieczęci i podpisów. </w:t>
      </w:r>
    </w:p>
    <w:p w:rsidR="00FE3347" w:rsidRDefault="00FE3347" w:rsidP="0018337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54F0" w:rsidRPr="00183378" w:rsidRDefault="005054F0" w:rsidP="00CE041D">
      <w:pPr>
        <w:spacing w:line="36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3378">
        <w:rPr>
          <w:rFonts w:ascii="Times New Roman" w:hAnsi="Times New Roman" w:cs="Times New Roman"/>
          <w:b/>
          <w:sz w:val="24"/>
          <w:szCs w:val="24"/>
        </w:rPr>
        <w:t>XI</w:t>
      </w:r>
      <w:r w:rsidR="00CE041D">
        <w:rPr>
          <w:rFonts w:ascii="Times New Roman" w:hAnsi="Times New Roman" w:cs="Times New Roman"/>
          <w:b/>
          <w:sz w:val="24"/>
          <w:szCs w:val="24"/>
        </w:rPr>
        <w:t>.</w:t>
      </w:r>
      <w:r w:rsidRPr="00183378">
        <w:rPr>
          <w:rFonts w:ascii="Times New Roman" w:hAnsi="Times New Roman" w:cs="Times New Roman"/>
          <w:b/>
          <w:sz w:val="24"/>
          <w:szCs w:val="24"/>
        </w:rPr>
        <w:tab/>
        <w:t>UNIEWAŻNIENIE POSTĘPOWANIA</w:t>
      </w:r>
    </w:p>
    <w:p w:rsidR="00C36F12" w:rsidRDefault="005054F0" w:rsidP="0018337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378">
        <w:rPr>
          <w:rFonts w:ascii="Times New Roman" w:hAnsi="Times New Roman" w:cs="Times New Roman"/>
          <w:sz w:val="24"/>
          <w:szCs w:val="24"/>
        </w:rPr>
        <w:t xml:space="preserve">Zamawiający unieważni postępowanie, gdy cena najkorzystniejszej oferty przewyższy kwotę,  którą Zamawiający może przeznaczyć na sfinansowanie zamówienia i w toku podjętych </w:t>
      </w:r>
      <w:r w:rsidRPr="00183378">
        <w:rPr>
          <w:rFonts w:ascii="Times New Roman" w:hAnsi="Times New Roman" w:cs="Times New Roman"/>
          <w:sz w:val="24"/>
          <w:szCs w:val="24"/>
        </w:rPr>
        <w:lastRenderedPageBreak/>
        <w:t>negocjacji nie dojdzie do porozumienia lub postępowanie obarczone jest wadą uniemożliwiającą zawarcie ważnej umowy.</w:t>
      </w:r>
      <w:r w:rsidR="00FA7F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54F0" w:rsidRDefault="00FA7FDE" w:rsidP="0018337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Unieważnienie nastąpić może również z braku akceptacji </w:t>
      </w:r>
      <w:r w:rsidR="00C36F12">
        <w:rPr>
          <w:rFonts w:ascii="Times New Roman" w:hAnsi="Times New Roman" w:cs="Times New Roman"/>
          <w:sz w:val="24"/>
          <w:szCs w:val="24"/>
        </w:rPr>
        <w:t>Instytucji Zarządzającej</w:t>
      </w:r>
      <w:r>
        <w:rPr>
          <w:rFonts w:ascii="Times New Roman" w:hAnsi="Times New Roman" w:cs="Times New Roman"/>
          <w:sz w:val="24"/>
          <w:szCs w:val="24"/>
        </w:rPr>
        <w:t xml:space="preserve">  propozycj</w:t>
      </w:r>
      <w:r w:rsidR="00C36F12">
        <w:rPr>
          <w:rFonts w:ascii="Times New Roman" w:hAnsi="Times New Roman" w:cs="Times New Roman"/>
          <w:sz w:val="24"/>
          <w:szCs w:val="24"/>
        </w:rPr>
        <w:t>i Wnioskodawcy  na  organizacje i przeprowadzenie</w:t>
      </w:r>
      <w:r>
        <w:rPr>
          <w:rFonts w:ascii="Times New Roman" w:hAnsi="Times New Roman" w:cs="Times New Roman"/>
          <w:sz w:val="24"/>
          <w:szCs w:val="24"/>
        </w:rPr>
        <w:t xml:space="preserve"> szkolenia w ramach </w:t>
      </w:r>
      <w:r w:rsidR="00C36F12">
        <w:rPr>
          <w:rFonts w:ascii="Times New Roman" w:hAnsi="Times New Roman" w:cs="Times New Roman"/>
          <w:sz w:val="24"/>
          <w:szCs w:val="24"/>
        </w:rPr>
        <w:t xml:space="preserve">niniejszego </w:t>
      </w:r>
      <w:r>
        <w:rPr>
          <w:rFonts w:ascii="Times New Roman" w:hAnsi="Times New Roman" w:cs="Times New Roman"/>
          <w:sz w:val="24"/>
          <w:szCs w:val="24"/>
        </w:rPr>
        <w:t xml:space="preserve">projektu. </w:t>
      </w:r>
    </w:p>
    <w:p w:rsidR="00B73904" w:rsidRPr="00183378" w:rsidRDefault="00B73904" w:rsidP="0018337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54F0" w:rsidRPr="00183378" w:rsidRDefault="005054F0" w:rsidP="0018337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3378">
        <w:rPr>
          <w:rFonts w:ascii="Times New Roman" w:hAnsi="Times New Roman" w:cs="Times New Roman"/>
          <w:b/>
          <w:sz w:val="24"/>
          <w:szCs w:val="24"/>
        </w:rPr>
        <w:t xml:space="preserve">XII </w:t>
      </w:r>
      <w:r w:rsidRPr="00183378">
        <w:rPr>
          <w:rFonts w:ascii="Times New Roman" w:hAnsi="Times New Roman" w:cs="Times New Roman"/>
          <w:b/>
          <w:sz w:val="24"/>
          <w:szCs w:val="24"/>
        </w:rPr>
        <w:tab/>
        <w:t xml:space="preserve">ZAŁĄCZNIKI </w:t>
      </w:r>
    </w:p>
    <w:p w:rsidR="006225EE" w:rsidRPr="00FE3347" w:rsidRDefault="005054F0" w:rsidP="00183378">
      <w:pPr>
        <w:spacing w:line="36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183378">
        <w:rPr>
          <w:rFonts w:ascii="Times New Roman" w:hAnsi="Times New Roman" w:cs="Times New Roman"/>
          <w:b/>
          <w:sz w:val="24"/>
          <w:szCs w:val="24"/>
        </w:rPr>
        <w:t>Załącznik nr 1 – Formularz oferty</w:t>
      </w:r>
    </w:p>
    <w:p w:rsidR="009728D3" w:rsidRPr="00183378" w:rsidRDefault="009728D3" w:rsidP="00183378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1833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Informujemy, iż niniejsze rozeznanie w sprawie ceny ma </w:t>
      </w:r>
      <w:r w:rsidRPr="0018337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charakter informacyjny </w:t>
      </w:r>
      <w:r w:rsidR="00FE3347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             </w:t>
      </w:r>
      <w:r w:rsidRPr="0018337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i nie zobowiązuje</w:t>
      </w:r>
      <w:r w:rsidRPr="001833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Zamawiającego do zawarcia umowy na określonych warunkach </w:t>
      </w:r>
      <w:r w:rsidR="00FE334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</w:t>
      </w:r>
      <w:r w:rsidRPr="001833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i z określonym podmiotem </w:t>
      </w:r>
      <w:r w:rsidRPr="0018337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oraz nie wywołuje żadnych innych skutków prawnych.  </w:t>
      </w:r>
    </w:p>
    <w:p w:rsidR="00B704DE" w:rsidRPr="00183378" w:rsidRDefault="00B704DE" w:rsidP="00183378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212BF" w:rsidRPr="00183378" w:rsidRDefault="002212BF" w:rsidP="0018337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54F0" w:rsidRDefault="00FE3347" w:rsidP="00616F01">
      <w:pPr>
        <w:spacing w:line="360" w:lineRule="auto"/>
        <w:ind w:left="609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Zamawiający</w:t>
      </w:r>
    </w:p>
    <w:p w:rsidR="00FE3347" w:rsidRPr="00183378" w:rsidRDefault="00FE3347" w:rsidP="00616F01">
      <w:pPr>
        <w:spacing w:line="360" w:lineRule="auto"/>
        <w:ind w:left="609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Krzysztof Woźniak</w:t>
      </w:r>
    </w:p>
    <w:p w:rsidR="00BD69AE" w:rsidRPr="00183378" w:rsidRDefault="00BD69AE" w:rsidP="0018337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BD69AE" w:rsidRPr="00183378" w:rsidSect="00FE3347">
      <w:headerReference w:type="default" r:id="rId12"/>
      <w:footerReference w:type="default" r:id="rId13"/>
      <w:pgSz w:w="11906" w:h="16838"/>
      <w:pgMar w:top="887" w:right="1417" w:bottom="1417" w:left="1417" w:header="708" w:footer="3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6EF2" w:rsidRDefault="00936EF2" w:rsidP="00C225D5">
      <w:pPr>
        <w:spacing w:after="0" w:line="240" w:lineRule="auto"/>
      </w:pPr>
      <w:r>
        <w:separator/>
      </w:r>
    </w:p>
  </w:endnote>
  <w:endnote w:type="continuationSeparator" w:id="0">
    <w:p w:rsidR="00936EF2" w:rsidRDefault="00936EF2" w:rsidP="00C225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08E" w:rsidRDefault="0051393C" w:rsidP="004B208E">
    <w:pPr>
      <w:pStyle w:val="Nagwek"/>
      <w:tabs>
        <w:tab w:val="clear" w:pos="9072"/>
        <w:tab w:val="center" w:pos="4661"/>
        <w:tab w:val="right" w:pos="9360"/>
      </w:tabs>
      <w:ind w:left="-180" w:right="-288"/>
      <w:jc w:val="center"/>
      <w:rPr>
        <w:rFonts w:ascii="Arial" w:hAnsi="Arial" w:cs="Arial"/>
        <w:sz w:val="16"/>
        <w:szCs w:val="18"/>
      </w:rPr>
    </w:pPr>
    <w:r>
      <w:rPr>
        <w:rFonts w:ascii="Arial" w:hAnsi="Arial" w:cs="Arial"/>
        <w:noProof/>
        <w:sz w:val="16"/>
        <w:szCs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-299720</wp:posOffset>
              </wp:positionH>
              <wp:positionV relativeFrom="paragraph">
                <wp:posOffset>57150</wp:posOffset>
              </wp:positionV>
              <wp:extent cx="6143625" cy="9525"/>
              <wp:effectExtent l="0" t="0" r="9525" b="2857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3625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3.6pt;margin-top:4.5pt;width:483.75pt;height: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"/>
          </w:pict>
        </mc:Fallback>
      </mc:AlternateContent>
    </w:r>
  </w:p>
  <w:p w:rsidR="004B208E" w:rsidRPr="00836AE6" w:rsidRDefault="004B208E" w:rsidP="004B208E">
    <w:pPr>
      <w:pStyle w:val="Nagwek"/>
      <w:tabs>
        <w:tab w:val="clear" w:pos="9072"/>
        <w:tab w:val="center" w:pos="4661"/>
        <w:tab w:val="right" w:pos="9360"/>
      </w:tabs>
      <w:ind w:left="-180" w:right="-288"/>
      <w:jc w:val="center"/>
      <w:rPr>
        <w:rFonts w:ascii="Arial" w:hAnsi="Arial" w:cs="Arial"/>
        <w:sz w:val="16"/>
        <w:szCs w:val="18"/>
      </w:rPr>
    </w:pPr>
    <w:r w:rsidRPr="00836AE6">
      <w:rPr>
        <w:rFonts w:ascii="Arial" w:hAnsi="Arial" w:cs="Arial"/>
        <w:sz w:val="16"/>
        <w:szCs w:val="18"/>
      </w:rPr>
      <w:t>Projekt "Szkoła Umiejętności" jest współfinansowany ze środków Europejskiego Funduszu Społecznego</w:t>
    </w:r>
  </w:p>
  <w:p w:rsidR="004B208E" w:rsidRPr="00836AE6" w:rsidRDefault="004B208E" w:rsidP="004B208E">
    <w:pPr>
      <w:pStyle w:val="Nagwek"/>
      <w:tabs>
        <w:tab w:val="clear" w:pos="9072"/>
        <w:tab w:val="center" w:pos="4661"/>
        <w:tab w:val="right" w:pos="9360"/>
      </w:tabs>
      <w:ind w:left="-180" w:right="-288"/>
      <w:jc w:val="center"/>
      <w:rPr>
        <w:rFonts w:ascii="Arial" w:hAnsi="Arial" w:cs="Arial"/>
        <w:sz w:val="16"/>
        <w:szCs w:val="18"/>
      </w:rPr>
    </w:pPr>
    <w:r w:rsidRPr="00836AE6">
      <w:rPr>
        <w:rFonts w:ascii="Arial" w:hAnsi="Arial" w:cs="Arial"/>
        <w:sz w:val="16"/>
        <w:szCs w:val="18"/>
      </w:rPr>
      <w:t>w ramach Regionalnego Programu Operacyjnego Województwa Lubelskiego na lata 2014-2020</w:t>
    </w:r>
  </w:p>
  <w:p w:rsidR="004B208E" w:rsidRPr="00836AE6" w:rsidRDefault="004B208E" w:rsidP="004B208E">
    <w:pPr>
      <w:pStyle w:val="Nagwek"/>
      <w:tabs>
        <w:tab w:val="clear" w:pos="9072"/>
        <w:tab w:val="center" w:pos="4661"/>
        <w:tab w:val="right" w:pos="9360"/>
      </w:tabs>
      <w:ind w:left="-180" w:right="-288"/>
      <w:jc w:val="center"/>
      <w:rPr>
        <w:rFonts w:ascii="Arial" w:hAnsi="Arial" w:cs="Arial"/>
        <w:sz w:val="16"/>
        <w:szCs w:val="18"/>
      </w:rPr>
    </w:pPr>
    <w:r w:rsidRPr="00836AE6">
      <w:rPr>
        <w:rFonts w:ascii="Arial" w:hAnsi="Arial" w:cs="Arial"/>
        <w:sz w:val="16"/>
        <w:szCs w:val="18"/>
      </w:rPr>
      <w:t>Oś 12: Edukacja, Kwalifikacje i Kompetencje</w:t>
    </w:r>
  </w:p>
  <w:p w:rsidR="004B208E" w:rsidRDefault="004B208E" w:rsidP="004B208E">
    <w:pPr>
      <w:pStyle w:val="Stopka"/>
      <w:jc w:val="center"/>
    </w:pPr>
    <w:r>
      <w:rPr>
        <w:rFonts w:ascii="Arial" w:hAnsi="Arial" w:cs="Arial"/>
        <w:sz w:val="16"/>
        <w:szCs w:val="18"/>
      </w:rPr>
      <w:t>D</w:t>
    </w:r>
    <w:r w:rsidRPr="00836AE6">
      <w:rPr>
        <w:rFonts w:ascii="Arial" w:hAnsi="Arial" w:cs="Arial"/>
        <w:sz w:val="16"/>
        <w:szCs w:val="18"/>
      </w:rPr>
      <w:t>ziałanie 12.4: Kształcenie Zawodowe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6EF2" w:rsidRDefault="00936EF2" w:rsidP="00C225D5">
      <w:pPr>
        <w:spacing w:after="0" w:line="240" w:lineRule="auto"/>
      </w:pPr>
      <w:r>
        <w:separator/>
      </w:r>
    </w:p>
  </w:footnote>
  <w:footnote w:type="continuationSeparator" w:id="0">
    <w:p w:rsidR="00936EF2" w:rsidRDefault="00936EF2" w:rsidP="00C225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5D5" w:rsidRDefault="00FE3347">
    <w:pPr>
      <w:pStyle w:val="Nagwek"/>
    </w:pPr>
    <w:r w:rsidRPr="00651FA5">
      <w:rPr>
        <w:noProof/>
      </w:rPr>
      <w:drawing>
        <wp:inline distT="0" distB="0" distL="0" distR="0" wp14:anchorId="64A41F6A" wp14:editId="07560B6A">
          <wp:extent cx="6029325" cy="714307"/>
          <wp:effectExtent l="0" t="0" r="0" b="0"/>
          <wp:docPr id="8" name="Obraz 8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7311" cy="7152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225D5" w:rsidRDefault="00C225D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6"/>
    <w:multiLevelType w:val="singleLevel"/>
    <w:tmpl w:val="00000006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49" w:hanging="465"/>
      </w:pPr>
    </w:lvl>
  </w:abstractNum>
  <w:abstractNum w:abstractNumId="2">
    <w:nsid w:val="0000000F"/>
    <w:multiLevelType w:val="singleLevel"/>
    <w:tmpl w:val="0000000F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>
    <w:nsid w:val="027319F7"/>
    <w:multiLevelType w:val="multilevel"/>
    <w:tmpl w:val="54DAC0A8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75E4F97"/>
    <w:multiLevelType w:val="hybridMultilevel"/>
    <w:tmpl w:val="ED8E0C7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E550C48"/>
    <w:multiLevelType w:val="hybridMultilevel"/>
    <w:tmpl w:val="715442DE"/>
    <w:lvl w:ilvl="0" w:tplc="FE6C32BA">
      <w:start w:val="3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52E3D8D"/>
    <w:multiLevelType w:val="hybridMultilevel"/>
    <w:tmpl w:val="511AC274"/>
    <w:lvl w:ilvl="0" w:tplc="8034D274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C2A1F9B"/>
    <w:multiLevelType w:val="hybridMultilevel"/>
    <w:tmpl w:val="D52A5A5A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2F82E0E"/>
    <w:multiLevelType w:val="hybridMultilevel"/>
    <w:tmpl w:val="C218C7CA"/>
    <w:lvl w:ilvl="0" w:tplc="F1086CF8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F16DD5"/>
    <w:multiLevelType w:val="hybridMultilevel"/>
    <w:tmpl w:val="9F9A5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963BF4"/>
    <w:multiLevelType w:val="hybridMultilevel"/>
    <w:tmpl w:val="32963232"/>
    <w:lvl w:ilvl="0" w:tplc="1EB6981E">
      <w:start w:val="3"/>
      <w:numFmt w:val="decimal"/>
      <w:lvlText w:val="%1."/>
      <w:lvlJc w:val="left"/>
      <w:pPr>
        <w:ind w:left="360" w:hanging="360"/>
      </w:pPr>
      <w:rPr>
        <w:rFonts w:hint="default"/>
        <w:b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1A51E81"/>
    <w:multiLevelType w:val="multilevel"/>
    <w:tmpl w:val="06BA4B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C5E3CD3"/>
    <w:multiLevelType w:val="hybridMultilevel"/>
    <w:tmpl w:val="63ECAA50"/>
    <w:lvl w:ilvl="0" w:tplc="90A8EEF2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2F20D5"/>
    <w:multiLevelType w:val="hybridMultilevel"/>
    <w:tmpl w:val="CC24067C"/>
    <w:lvl w:ilvl="0" w:tplc="A0045484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C6945A1"/>
    <w:multiLevelType w:val="hybridMultilevel"/>
    <w:tmpl w:val="716CD2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B22477"/>
    <w:multiLevelType w:val="hybridMultilevel"/>
    <w:tmpl w:val="416076AE"/>
    <w:lvl w:ilvl="0" w:tplc="0415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95222EA"/>
    <w:multiLevelType w:val="multilevel"/>
    <w:tmpl w:val="4FFA91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1"/>
  </w:num>
  <w:num w:numId="3">
    <w:abstractNumId w:val="16"/>
  </w:num>
  <w:num w:numId="4">
    <w:abstractNumId w:val="14"/>
  </w:num>
  <w:num w:numId="5">
    <w:abstractNumId w:val="13"/>
  </w:num>
  <w:num w:numId="6">
    <w:abstractNumId w:val="15"/>
  </w:num>
  <w:num w:numId="7">
    <w:abstractNumId w:val="12"/>
  </w:num>
  <w:num w:numId="8">
    <w:abstractNumId w:val="9"/>
  </w:num>
  <w:num w:numId="9">
    <w:abstractNumId w:val="8"/>
  </w:num>
  <w:num w:numId="10">
    <w:abstractNumId w:val="5"/>
  </w:num>
  <w:num w:numId="11">
    <w:abstractNumId w:val="10"/>
  </w:num>
  <w:num w:numId="12">
    <w:abstractNumId w:val="1"/>
  </w:num>
  <w:num w:numId="13">
    <w:abstractNumId w:val="2"/>
  </w:num>
  <w:num w:numId="14">
    <w:abstractNumId w:val="0"/>
  </w:num>
  <w:num w:numId="15">
    <w:abstractNumId w:val="7"/>
  </w:num>
  <w:num w:numId="16">
    <w:abstractNumId w:val="4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0FC"/>
    <w:rsid w:val="000263BD"/>
    <w:rsid w:val="000511B0"/>
    <w:rsid w:val="000560FC"/>
    <w:rsid w:val="00183378"/>
    <w:rsid w:val="00184EE2"/>
    <w:rsid w:val="001B6F0E"/>
    <w:rsid w:val="002212BF"/>
    <w:rsid w:val="00252782"/>
    <w:rsid w:val="0029160D"/>
    <w:rsid w:val="002D0587"/>
    <w:rsid w:val="0030091E"/>
    <w:rsid w:val="00312690"/>
    <w:rsid w:val="00374615"/>
    <w:rsid w:val="00374824"/>
    <w:rsid w:val="003807CA"/>
    <w:rsid w:val="003A2872"/>
    <w:rsid w:val="003C4AFF"/>
    <w:rsid w:val="003F38C5"/>
    <w:rsid w:val="004A47A9"/>
    <w:rsid w:val="004B208E"/>
    <w:rsid w:val="005054F0"/>
    <w:rsid w:val="0051393C"/>
    <w:rsid w:val="005177A4"/>
    <w:rsid w:val="00521A57"/>
    <w:rsid w:val="00576FE8"/>
    <w:rsid w:val="00616F01"/>
    <w:rsid w:val="006225EE"/>
    <w:rsid w:val="00622FDF"/>
    <w:rsid w:val="00640CDA"/>
    <w:rsid w:val="006439CA"/>
    <w:rsid w:val="006B64A0"/>
    <w:rsid w:val="006E756F"/>
    <w:rsid w:val="006F0F7F"/>
    <w:rsid w:val="00711971"/>
    <w:rsid w:val="007B07DD"/>
    <w:rsid w:val="007B286D"/>
    <w:rsid w:val="007C4447"/>
    <w:rsid w:val="007F627E"/>
    <w:rsid w:val="008871BC"/>
    <w:rsid w:val="00891C69"/>
    <w:rsid w:val="008C63E8"/>
    <w:rsid w:val="00904EC8"/>
    <w:rsid w:val="00936EF2"/>
    <w:rsid w:val="00950598"/>
    <w:rsid w:val="00962BE6"/>
    <w:rsid w:val="009728D3"/>
    <w:rsid w:val="00980A50"/>
    <w:rsid w:val="0099065D"/>
    <w:rsid w:val="00993DD1"/>
    <w:rsid w:val="009C2F79"/>
    <w:rsid w:val="009E486D"/>
    <w:rsid w:val="009F0220"/>
    <w:rsid w:val="00A03095"/>
    <w:rsid w:val="00A26119"/>
    <w:rsid w:val="00A653E7"/>
    <w:rsid w:val="00A74ED8"/>
    <w:rsid w:val="00AE0C11"/>
    <w:rsid w:val="00AE2E6B"/>
    <w:rsid w:val="00AF6A4F"/>
    <w:rsid w:val="00B21458"/>
    <w:rsid w:val="00B704DE"/>
    <w:rsid w:val="00B73904"/>
    <w:rsid w:val="00B814F2"/>
    <w:rsid w:val="00BD69AE"/>
    <w:rsid w:val="00C02B89"/>
    <w:rsid w:val="00C225D5"/>
    <w:rsid w:val="00C36F12"/>
    <w:rsid w:val="00CA17B1"/>
    <w:rsid w:val="00CE041D"/>
    <w:rsid w:val="00D30EC3"/>
    <w:rsid w:val="00D55F15"/>
    <w:rsid w:val="00DA12A9"/>
    <w:rsid w:val="00DD297B"/>
    <w:rsid w:val="00DF1676"/>
    <w:rsid w:val="00E05083"/>
    <w:rsid w:val="00E11705"/>
    <w:rsid w:val="00E417B3"/>
    <w:rsid w:val="00E563D9"/>
    <w:rsid w:val="00E57584"/>
    <w:rsid w:val="00EA3118"/>
    <w:rsid w:val="00F12C0E"/>
    <w:rsid w:val="00F705E4"/>
    <w:rsid w:val="00FA7FDE"/>
    <w:rsid w:val="00FB71C9"/>
    <w:rsid w:val="00FC6233"/>
    <w:rsid w:val="00FD4750"/>
    <w:rsid w:val="00FE3347"/>
    <w:rsid w:val="00FE6D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71197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56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60F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225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225D5"/>
  </w:style>
  <w:style w:type="paragraph" w:styleId="Stopka">
    <w:name w:val="footer"/>
    <w:basedOn w:val="Normalny"/>
    <w:link w:val="StopkaZnak"/>
    <w:uiPriority w:val="99"/>
    <w:unhideWhenUsed/>
    <w:rsid w:val="00C225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225D5"/>
  </w:style>
  <w:style w:type="character" w:customStyle="1" w:styleId="apple-style-span">
    <w:name w:val="apple-style-span"/>
    <w:basedOn w:val="Domylnaczcionkaakapitu"/>
    <w:qFormat/>
    <w:rsid w:val="00B21458"/>
  </w:style>
  <w:style w:type="character" w:customStyle="1" w:styleId="AkapitzlistZnak">
    <w:name w:val="Akapit z listą Znak"/>
    <w:link w:val="Akapitzlist"/>
    <w:qFormat/>
    <w:rsid w:val="00B21458"/>
  </w:style>
  <w:style w:type="paragraph" w:styleId="Akapitzlist">
    <w:name w:val="List Paragraph"/>
    <w:basedOn w:val="Normalny"/>
    <w:link w:val="AkapitzlistZnak"/>
    <w:qFormat/>
    <w:rsid w:val="00B21458"/>
    <w:pPr>
      <w:spacing w:after="160" w:line="259" w:lineRule="auto"/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704DE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704DE"/>
    <w:rPr>
      <w:color w:val="808080"/>
      <w:shd w:val="clear" w:color="auto" w:fill="E6E6E6"/>
    </w:rPr>
  </w:style>
  <w:style w:type="paragraph" w:styleId="NormalnyWeb">
    <w:name w:val="Normal (Web)"/>
    <w:basedOn w:val="Normalny"/>
    <w:uiPriority w:val="99"/>
    <w:semiHidden/>
    <w:unhideWhenUsed/>
    <w:rsid w:val="00A261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6225EE"/>
    <w:rPr>
      <w:i/>
      <w:iCs/>
    </w:rPr>
  </w:style>
  <w:style w:type="character" w:styleId="Pogrubienie">
    <w:name w:val="Strong"/>
    <w:basedOn w:val="Domylnaczcionkaakapitu"/>
    <w:uiPriority w:val="22"/>
    <w:qFormat/>
    <w:rsid w:val="00FB71C9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rsid w:val="0071197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71197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56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60F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225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225D5"/>
  </w:style>
  <w:style w:type="paragraph" w:styleId="Stopka">
    <w:name w:val="footer"/>
    <w:basedOn w:val="Normalny"/>
    <w:link w:val="StopkaZnak"/>
    <w:uiPriority w:val="99"/>
    <w:unhideWhenUsed/>
    <w:rsid w:val="00C225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225D5"/>
  </w:style>
  <w:style w:type="character" w:customStyle="1" w:styleId="apple-style-span">
    <w:name w:val="apple-style-span"/>
    <w:basedOn w:val="Domylnaczcionkaakapitu"/>
    <w:qFormat/>
    <w:rsid w:val="00B21458"/>
  </w:style>
  <w:style w:type="character" w:customStyle="1" w:styleId="AkapitzlistZnak">
    <w:name w:val="Akapit z listą Znak"/>
    <w:link w:val="Akapitzlist"/>
    <w:qFormat/>
    <w:rsid w:val="00B21458"/>
  </w:style>
  <w:style w:type="paragraph" w:styleId="Akapitzlist">
    <w:name w:val="List Paragraph"/>
    <w:basedOn w:val="Normalny"/>
    <w:link w:val="AkapitzlistZnak"/>
    <w:qFormat/>
    <w:rsid w:val="00B21458"/>
    <w:pPr>
      <w:spacing w:after="160" w:line="259" w:lineRule="auto"/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704DE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704DE"/>
    <w:rPr>
      <w:color w:val="808080"/>
      <w:shd w:val="clear" w:color="auto" w:fill="E6E6E6"/>
    </w:rPr>
  </w:style>
  <w:style w:type="paragraph" w:styleId="NormalnyWeb">
    <w:name w:val="Normal (Web)"/>
    <w:basedOn w:val="Normalny"/>
    <w:uiPriority w:val="99"/>
    <w:semiHidden/>
    <w:unhideWhenUsed/>
    <w:rsid w:val="00A261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6225EE"/>
    <w:rPr>
      <w:i/>
      <w:iCs/>
    </w:rPr>
  </w:style>
  <w:style w:type="character" w:styleId="Pogrubienie">
    <w:name w:val="Strong"/>
    <w:basedOn w:val="Domylnaczcionkaakapitu"/>
    <w:uiPriority w:val="22"/>
    <w:qFormat/>
    <w:rsid w:val="00FB71C9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rsid w:val="0071197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2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4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6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28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22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6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9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5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5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7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0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0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8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3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5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4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7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9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4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1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4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1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5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7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7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WOZNIAK.COM.PL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info@wo&#378;niak.com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WOZNIAK.COM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952A19-7AB3-4EFB-8C0E-5A7879DB4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7</Pages>
  <Words>1501</Words>
  <Characters>9011</Characters>
  <Application>Microsoft Office Word</Application>
  <DocSecurity>0</DocSecurity>
  <Lines>75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10492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Slawek</dc:creator>
  <cp:lastModifiedBy>Domi5</cp:lastModifiedBy>
  <cp:revision>4</cp:revision>
  <cp:lastPrinted>2017-07-29T09:36:00Z</cp:lastPrinted>
  <dcterms:created xsi:type="dcterms:W3CDTF">2018-12-19T09:13:00Z</dcterms:created>
  <dcterms:modified xsi:type="dcterms:W3CDTF">2018-12-19T12:59:00Z</dcterms:modified>
</cp:coreProperties>
</file>